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FF87B8" w14:textId="2BFE8FDA" w:rsidR="008C5BFC" w:rsidRPr="00455932" w:rsidRDefault="008C5BFC" w:rsidP="009F7313">
      <w:pPr>
        <w:pStyle w:val="Heading1"/>
        <w:jc w:val="center"/>
        <w:rPr>
          <w:rFonts w:ascii="Times New Roman" w:hAnsi="Times New Roman" w:cs="Times New Roman"/>
          <w:b/>
          <w:color w:val="auto"/>
          <w:sz w:val="26"/>
          <w:szCs w:val="26"/>
        </w:rPr>
      </w:pPr>
      <w:r w:rsidRPr="00455932">
        <w:rPr>
          <w:rFonts w:ascii="Times New Roman" w:hAnsi="Times New Roman" w:cs="Times New Roman"/>
          <w:b/>
          <w:color w:val="auto"/>
          <w:sz w:val="26"/>
          <w:szCs w:val="26"/>
        </w:rPr>
        <w:t>Phụ lục I</w:t>
      </w:r>
    </w:p>
    <w:p w14:paraId="686E1F21" w14:textId="0EE89600" w:rsidR="00276E04" w:rsidRPr="00455932" w:rsidRDefault="00276E04" w:rsidP="00276E04">
      <w:pPr>
        <w:tabs>
          <w:tab w:val="left" w:pos="540"/>
        </w:tabs>
        <w:jc w:val="center"/>
        <w:rPr>
          <w:b/>
          <w:spacing w:val="-6"/>
        </w:rPr>
      </w:pPr>
      <w:r w:rsidRPr="00455932">
        <w:rPr>
          <w:b/>
          <w:spacing w:val="-6"/>
        </w:rPr>
        <w:t>Mẫu số 02</w:t>
      </w:r>
      <w:r w:rsidRPr="00455932">
        <w:rPr>
          <w:spacing w:val="-6"/>
        </w:rPr>
        <w:t xml:space="preserve">. </w:t>
      </w:r>
      <w:r w:rsidRPr="00455932">
        <w:rPr>
          <w:b/>
          <w:spacing w:val="-6"/>
        </w:rPr>
        <w:t>Mẫu giấy tờ chứng minh điều kiện về nhà ở để được mua, thuê mua nhà ở xã hội</w:t>
      </w:r>
    </w:p>
    <w:p w14:paraId="63AD1ABD" w14:textId="3102F67D" w:rsidR="00276E04" w:rsidRPr="00455932" w:rsidRDefault="00276E04" w:rsidP="00276E04">
      <w:pPr>
        <w:tabs>
          <w:tab w:val="left" w:pos="540"/>
        </w:tabs>
        <w:jc w:val="center"/>
        <w:rPr>
          <w:i/>
        </w:rPr>
      </w:pPr>
      <w:r w:rsidRPr="00455932">
        <w:rPr>
          <w:i/>
        </w:rPr>
        <w:t xml:space="preserve"> (</w:t>
      </w:r>
      <w:r w:rsidR="008C5BFC" w:rsidRPr="00455932">
        <w:rPr>
          <w:i/>
        </w:rPr>
        <w:t>T</w:t>
      </w:r>
      <w:r w:rsidRPr="00455932">
        <w:rPr>
          <w:i/>
        </w:rPr>
        <w:t>rường hợp chưa có nhà ở thuộc sở hữu của mình)</w:t>
      </w:r>
    </w:p>
    <w:p w14:paraId="02E7B821" w14:textId="77777777" w:rsidR="00276E04" w:rsidRPr="00455932" w:rsidRDefault="00276E04" w:rsidP="00276E04">
      <w:pPr>
        <w:spacing w:before="120"/>
        <w:jc w:val="center"/>
        <w:rPr>
          <w:b/>
          <w:sz w:val="26"/>
          <w:szCs w:val="26"/>
        </w:rPr>
      </w:pPr>
    </w:p>
    <w:p w14:paraId="20BA3042" w14:textId="77777777" w:rsidR="00572A8C" w:rsidRPr="00455932" w:rsidRDefault="00276E04" w:rsidP="00572A8C">
      <w:pPr>
        <w:jc w:val="center"/>
        <w:rPr>
          <w:b/>
          <w:sz w:val="26"/>
          <w:szCs w:val="26"/>
        </w:rPr>
      </w:pPr>
      <w:r w:rsidRPr="00455932">
        <w:rPr>
          <w:b/>
          <w:sz w:val="26"/>
          <w:szCs w:val="26"/>
        </w:rPr>
        <w:t xml:space="preserve">CỘNG HÒA XÃ HỘI CHỦ NGHĨA VIỆT NAM </w:t>
      </w:r>
      <w:r w:rsidRPr="00455932">
        <w:rPr>
          <w:b/>
          <w:sz w:val="26"/>
          <w:szCs w:val="26"/>
        </w:rPr>
        <w:br/>
        <w:t>Độc lập - Tự do - Hạnh phúc</w:t>
      </w:r>
      <w:r w:rsidRPr="00455932">
        <w:rPr>
          <w:b/>
          <w:sz w:val="26"/>
          <w:szCs w:val="26"/>
        </w:rPr>
        <w:br/>
      </w:r>
      <w:bookmarkStart w:id="0" w:name="loai_7_name"/>
      <w:r w:rsidR="00572A8C" w:rsidRPr="00455932">
        <w:rPr>
          <w:b/>
          <w:sz w:val="26"/>
          <w:szCs w:val="26"/>
        </w:rPr>
        <w:t>-----------------</w:t>
      </w:r>
    </w:p>
    <w:p w14:paraId="3145F5FC" w14:textId="21DA1D69" w:rsidR="00276E04" w:rsidRPr="00455932" w:rsidRDefault="00276E04" w:rsidP="00276E04">
      <w:pPr>
        <w:spacing w:before="120"/>
        <w:jc w:val="center"/>
        <w:rPr>
          <w:b/>
          <w:sz w:val="26"/>
          <w:szCs w:val="26"/>
        </w:rPr>
      </w:pPr>
      <w:r w:rsidRPr="00455932">
        <w:rPr>
          <w:b/>
          <w:sz w:val="26"/>
          <w:szCs w:val="26"/>
        </w:rPr>
        <w:t xml:space="preserve">MẪU GIẤY </w:t>
      </w:r>
      <w:bookmarkEnd w:id="0"/>
      <w:r w:rsidRPr="00455932">
        <w:rPr>
          <w:b/>
          <w:sz w:val="26"/>
          <w:szCs w:val="26"/>
        </w:rPr>
        <w:t xml:space="preserve">XÁC NHẬN </w:t>
      </w:r>
      <w:bookmarkStart w:id="1" w:name="loai_7_name_name"/>
      <w:r w:rsidRPr="00455932">
        <w:rPr>
          <w:b/>
          <w:sz w:val="26"/>
          <w:szCs w:val="26"/>
        </w:rPr>
        <w:t xml:space="preserve">VỀ ĐIỀU KIỆN </w:t>
      </w:r>
      <w:bookmarkEnd w:id="1"/>
      <w:r w:rsidRPr="00455932">
        <w:rPr>
          <w:b/>
          <w:sz w:val="26"/>
          <w:szCs w:val="26"/>
        </w:rPr>
        <w:t>NHÀ Ở</w:t>
      </w:r>
    </w:p>
    <w:p w14:paraId="63FA9073" w14:textId="77777777" w:rsidR="00276E04" w:rsidRPr="00455932" w:rsidRDefault="00276E04" w:rsidP="00276E04">
      <w:pPr>
        <w:spacing w:before="120"/>
        <w:jc w:val="center"/>
        <w:rPr>
          <w:b/>
          <w:sz w:val="26"/>
          <w:szCs w:val="26"/>
        </w:rPr>
      </w:pPr>
    </w:p>
    <w:p w14:paraId="1E8465B2" w14:textId="0BA342B7" w:rsidR="00276E04" w:rsidRPr="00455932" w:rsidRDefault="00276E04" w:rsidP="00276E04">
      <w:pPr>
        <w:spacing w:before="120" w:after="120"/>
        <w:jc w:val="both"/>
        <w:rPr>
          <w:sz w:val="26"/>
          <w:szCs w:val="26"/>
        </w:rPr>
      </w:pPr>
      <w:r w:rsidRPr="00455932">
        <w:rPr>
          <w:sz w:val="26"/>
          <w:szCs w:val="26"/>
        </w:rPr>
        <w:t>1. Kính gửi</w:t>
      </w:r>
      <w:r w:rsidRPr="00455932">
        <w:rPr>
          <w:rStyle w:val="FootnoteReference"/>
          <w:rFonts w:eastAsia="Courier New"/>
          <w:sz w:val="26"/>
          <w:szCs w:val="26"/>
        </w:rPr>
        <w:footnoteReference w:id="1"/>
      </w:r>
      <w:r w:rsidRPr="00455932">
        <w:rPr>
          <w:sz w:val="26"/>
          <w:szCs w:val="26"/>
        </w:rPr>
        <w:t>: Văn phòng/chi nhánh văn phòng đăng ký đất đai quận/huyện………………</w:t>
      </w:r>
    </w:p>
    <w:p w14:paraId="583E0FF1" w14:textId="3550DB70" w:rsidR="00276E04" w:rsidRPr="00455932" w:rsidRDefault="00276E04" w:rsidP="00276E04">
      <w:pPr>
        <w:spacing w:before="120" w:after="120"/>
        <w:jc w:val="both"/>
        <w:rPr>
          <w:sz w:val="26"/>
          <w:szCs w:val="26"/>
        </w:rPr>
      </w:pPr>
      <w:r w:rsidRPr="00455932">
        <w:rPr>
          <w:sz w:val="26"/>
          <w:szCs w:val="26"/>
        </w:rPr>
        <w:t>thuộc tỉnh/Thành phố………………</w:t>
      </w:r>
      <w:r w:rsidR="00E10369" w:rsidRPr="00455932">
        <w:rPr>
          <w:sz w:val="26"/>
          <w:szCs w:val="26"/>
        </w:rPr>
        <w:t>…</w:t>
      </w:r>
      <w:r w:rsidRPr="00455932">
        <w:rPr>
          <w:sz w:val="26"/>
          <w:szCs w:val="26"/>
        </w:rPr>
        <w:t>……..</w:t>
      </w:r>
      <w:r w:rsidR="00984973" w:rsidRPr="00455932">
        <w:rPr>
          <w:sz w:val="26"/>
          <w:szCs w:val="26"/>
        </w:rPr>
        <w:t xml:space="preserve"> </w:t>
      </w:r>
      <w:r w:rsidRPr="00455932">
        <w:rPr>
          <w:sz w:val="26"/>
          <w:szCs w:val="26"/>
        </w:rPr>
        <w:t>(nơi có dự án đầu tư xây dựng nhà ở xã hội)</w:t>
      </w:r>
    </w:p>
    <w:p w14:paraId="5FF665D1" w14:textId="64C27EE3" w:rsidR="00276E04" w:rsidRPr="00455932" w:rsidRDefault="00276E04" w:rsidP="00276E04">
      <w:pPr>
        <w:spacing w:before="120" w:after="120"/>
        <w:jc w:val="both"/>
        <w:rPr>
          <w:sz w:val="26"/>
          <w:szCs w:val="26"/>
        </w:rPr>
      </w:pPr>
      <w:r w:rsidRPr="00455932">
        <w:rPr>
          <w:sz w:val="26"/>
          <w:szCs w:val="26"/>
        </w:rPr>
        <w:t>2. Họ và tên người đề nghị xác nhận:…………………..…………………………………..</w:t>
      </w:r>
    </w:p>
    <w:p w14:paraId="0AACF7E4" w14:textId="2618D2A6" w:rsidR="00276E04" w:rsidRPr="00455932" w:rsidRDefault="00276E04" w:rsidP="00276E04">
      <w:pPr>
        <w:spacing w:before="120" w:after="120"/>
        <w:jc w:val="both"/>
        <w:rPr>
          <w:sz w:val="26"/>
          <w:szCs w:val="26"/>
        </w:rPr>
      </w:pPr>
      <w:r w:rsidRPr="00455932">
        <w:rPr>
          <w:sz w:val="26"/>
          <w:szCs w:val="26"/>
        </w:rPr>
        <w:t>3. Căn cước công dân số:……………….. cấp ngày …/ …/ … tại…………………………</w:t>
      </w:r>
    </w:p>
    <w:p w14:paraId="28AEAE10" w14:textId="77498664" w:rsidR="00276E04" w:rsidRPr="00455932" w:rsidRDefault="00276E04" w:rsidP="00276E04">
      <w:pPr>
        <w:spacing w:before="120" w:after="120"/>
        <w:jc w:val="both"/>
        <w:rPr>
          <w:sz w:val="26"/>
          <w:szCs w:val="26"/>
        </w:rPr>
      </w:pPr>
      <w:r w:rsidRPr="00455932">
        <w:rPr>
          <w:sz w:val="26"/>
          <w:szCs w:val="26"/>
        </w:rPr>
        <w:t>4. Nơi ở hiện tại</w:t>
      </w:r>
      <w:r w:rsidRPr="00455932">
        <w:rPr>
          <w:rStyle w:val="FootnoteReference"/>
          <w:rFonts w:eastAsia="Courier New"/>
          <w:sz w:val="26"/>
          <w:szCs w:val="26"/>
        </w:rPr>
        <w:footnoteReference w:id="2"/>
      </w:r>
      <w:r w:rsidRPr="00455932">
        <w:rPr>
          <w:sz w:val="26"/>
          <w:szCs w:val="26"/>
        </w:rPr>
        <w:t>:…………………………………………………………………………..</w:t>
      </w:r>
    </w:p>
    <w:p w14:paraId="5058532F" w14:textId="5AB5B3F8" w:rsidR="00276E04" w:rsidRPr="00455932" w:rsidRDefault="00276E04" w:rsidP="00276E04">
      <w:pPr>
        <w:tabs>
          <w:tab w:val="left" w:leader="dot" w:pos="5520"/>
          <w:tab w:val="left" w:leader="dot" w:pos="9120"/>
        </w:tabs>
        <w:spacing w:before="120" w:after="120"/>
        <w:jc w:val="both"/>
        <w:rPr>
          <w:sz w:val="26"/>
          <w:szCs w:val="26"/>
        </w:rPr>
      </w:pPr>
      <w:r w:rsidRPr="00455932">
        <w:rPr>
          <w:sz w:val="26"/>
          <w:szCs w:val="26"/>
        </w:rPr>
        <w:t>5. Đăng ký thường trú/đăng ký tạm trú</w:t>
      </w:r>
      <w:r w:rsidRPr="00455932">
        <w:rPr>
          <w:rStyle w:val="FootnoteReference"/>
          <w:rFonts w:eastAsia="Courier New"/>
          <w:sz w:val="26"/>
          <w:szCs w:val="26"/>
        </w:rPr>
        <w:footnoteReference w:id="3"/>
      </w:r>
      <w:r w:rsidRPr="00455932">
        <w:rPr>
          <w:sz w:val="26"/>
          <w:szCs w:val="26"/>
        </w:rPr>
        <w:t xml:space="preserve"> tại: ………………………………….…..</w:t>
      </w:r>
    </w:p>
    <w:p w14:paraId="677C14D4" w14:textId="5780D7C0" w:rsidR="00276E04" w:rsidRPr="00455932" w:rsidRDefault="00276E04" w:rsidP="00276E04">
      <w:pPr>
        <w:spacing w:before="120" w:after="120"/>
        <w:jc w:val="both"/>
        <w:rPr>
          <w:sz w:val="26"/>
          <w:szCs w:val="26"/>
        </w:rPr>
      </w:pPr>
      <w:r w:rsidRPr="00455932">
        <w:rPr>
          <w:sz w:val="26"/>
          <w:szCs w:val="26"/>
        </w:rPr>
        <w:t>6. Họ và tên vợ/chồng (nếu có): …………………….. Căn cước công dân số…………….</w:t>
      </w:r>
    </w:p>
    <w:p w14:paraId="1E37F24B" w14:textId="599063DB" w:rsidR="00276E04" w:rsidRPr="00455932" w:rsidRDefault="00276E04" w:rsidP="00276E04">
      <w:pPr>
        <w:spacing w:before="120" w:after="120"/>
        <w:jc w:val="both"/>
        <w:rPr>
          <w:sz w:val="26"/>
          <w:szCs w:val="26"/>
        </w:rPr>
      </w:pPr>
      <w:r w:rsidRPr="00455932">
        <w:rPr>
          <w:sz w:val="26"/>
          <w:szCs w:val="26"/>
        </w:rPr>
        <w:t>cấp ngày …/ …/ … tại…………………</w:t>
      </w:r>
      <w:r w:rsidR="00E10369" w:rsidRPr="00455932">
        <w:rPr>
          <w:sz w:val="26"/>
          <w:szCs w:val="26"/>
        </w:rPr>
        <w:t>…………</w:t>
      </w:r>
      <w:r w:rsidRPr="00455932">
        <w:rPr>
          <w:sz w:val="26"/>
          <w:szCs w:val="26"/>
        </w:rPr>
        <w:t>………..</w:t>
      </w:r>
    </w:p>
    <w:p w14:paraId="6356E296" w14:textId="61B7906C" w:rsidR="00276E04" w:rsidRPr="00455932" w:rsidRDefault="00276E04" w:rsidP="00276E04">
      <w:pPr>
        <w:spacing w:before="120" w:after="120"/>
        <w:jc w:val="both"/>
        <w:rPr>
          <w:sz w:val="26"/>
          <w:szCs w:val="26"/>
        </w:rPr>
      </w:pPr>
      <w:r w:rsidRPr="00455932">
        <w:rPr>
          <w:sz w:val="26"/>
          <w:szCs w:val="26"/>
        </w:rPr>
        <w:t>7. Đăng ký kết hôn số (nếu có)..……………………………………………………………</w:t>
      </w:r>
    </w:p>
    <w:p w14:paraId="173F8F4D" w14:textId="776405E4" w:rsidR="00276E04" w:rsidRPr="00455932" w:rsidRDefault="00276E04" w:rsidP="00276E04">
      <w:pPr>
        <w:spacing w:before="120" w:after="120"/>
        <w:jc w:val="both"/>
        <w:rPr>
          <w:sz w:val="26"/>
          <w:szCs w:val="26"/>
        </w:rPr>
      </w:pPr>
      <w:r w:rsidRPr="00455932">
        <w:rPr>
          <w:sz w:val="26"/>
          <w:szCs w:val="26"/>
        </w:rPr>
        <w:t>8. Là đối tượng</w:t>
      </w:r>
      <w:r w:rsidRPr="00455932">
        <w:rPr>
          <w:rStyle w:val="FootnoteReference"/>
          <w:rFonts w:eastAsia="Courier New"/>
          <w:sz w:val="26"/>
          <w:szCs w:val="26"/>
        </w:rPr>
        <w:footnoteReference w:id="4"/>
      </w:r>
      <w:r w:rsidRPr="00455932">
        <w:rPr>
          <w:sz w:val="26"/>
          <w:szCs w:val="26"/>
        </w:rPr>
        <w:t>:……………………………………………………………………….…..</w:t>
      </w:r>
    </w:p>
    <w:p w14:paraId="7C694BA5" w14:textId="5342FF07" w:rsidR="00276E04" w:rsidRPr="00455932" w:rsidRDefault="00276E04" w:rsidP="00276E04">
      <w:pPr>
        <w:spacing w:before="120" w:after="120"/>
        <w:jc w:val="both"/>
        <w:rPr>
          <w:sz w:val="26"/>
          <w:szCs w:val="26"/>
        </w:rPr>
      </w:pPr>
      <w:r w:rsidRPr="00455932">
        <w:rPr>
          <w:sz w:val="26"/>
          <w:szCs w:val="26"/>
        </w:rPr>
        <w:t>9. Tôi và vợ/chồng tôi (nếu có) không có tên trong Giấy chứng nhận quyền sử dụng đất và quyền sở hữu nhà ở và tài sản khác gắn liền với đất tại tỉnh/Thành phố……</w:t>
      </w:r>
      <w:r w:rsidR="00984973" w:rsidRPr="00455932">
        <w:rPr>
          <w:sz w:val="26"/>
          <w:szCs w:val="26"/>
        </w:rPr>
        <w:t xml:space="preserve"> </w:t>
      </w:r>
      <w:r w:rsidRPr="00455932">
        <w:rPr>
          <w:sz w:val="26"/>
          <w:szCs w:val="26"/>
        </w:rPr>
        <w:t>(nơi có dự án đầu tư xây dựng nhà ở xã hội)</w:t>
      </w:r>
      <w:r w:rsidRPr="00455932">
        <w:rPr>
          <w:rStyle w:val="FootnoteReference"/>
          <w:rFonts w:eastAsia="Courier New"/>
          <w:sz w:val="26"/>
          <w:szCs w:val="26"/>
        </w:rPr>
        <w:footnoteReference w:id="5"/>
      </w:r>
      <w:r w:rsidRPr="00455932">
        <w:rPr>
          <w:sz w:val="26"/>
          <w:szCs w:val="26"/>
        </w:rPr>
        <w:t xml:space="preserve">.                                                                                                    </w:t>
      </w:r>
    </w:p>
    <w:p w14:paraId="6E87EE80" w14:textId="77777777" w:rsidR="00276E04" w:rsidRPr="00455932" w:rsidRDefault="00276E04" w:rsidP="00276E04">
      <w:pPr>
        <w:spacing w:before="120" w:after="120"/>
        <w:jc w:val="both"/>
        <w:rPr>
          <w:sz w:val="26"/>
          <w:szCs w:val="26"/>
        </w:rPr>
      </w:pPr>
      <w:r w:rsidRPr="00455932">
        <w:rPr>
          <w:sz w:val="26"/>
          <w:szCs w:val="26"/>
        </w:rPr>
        <w:lastRenderedPageBreak/>
        <w:t>Tôi xin cam đoan những lời khai trong đơn là đúng sự thực và hoàn toàn chịu trách nhiệm trước pháp luật về các nội dung đã kê khai./.</w:t>
      </w:r>
    </w:p>
    <w:tbl>
      <w:tblPr>
        <w:tblW w:w="9934" w:type="dxa"/>
        <w:tblLook w:val="01E0" w:firstRow="1" w:lastRow="1" w:firstColumn="1" w:lastColumn="1" w:noHBand="0" w:noVBand="0"/>
      </w:tblPr>
      <w:tblGrid>
        <w:gridCol w:w="4967"/>
        <w:gridCol w:w="4967"/>
      </w:tblGrid>
      <w:tr w:rsidR="00455932" w:rsidRPr="00455932" w14:paraId="68EDCE5D" w14:textId="77777777" w:rsidTr="006C5A87">
        <w:trPr>
          <w:trHeight w:val="1203"/>
        </w:trPr>
        <w:tc>
          <w:tcPr>
            <w:tcW w:w="4967" w:type="dxa"/>
          </w:tcPr>
          <w:p w14:paraId="6FD5A48D" w14:textId="77777777" w:rsidR="00276E04" w:rsidRPr="00455932" w:rsidRDefault="00276E04" w:rsidP="006C5A87">
            <w:pPr>
              <w:spacing w:before="120"/>
              <w:jc w:val="center"/>
              <w:rPr>
                <w:sz w:val="26"/>
                <w:szCs w:val="26"/>
              </w:rPr>
            </w:pPr>
          </w:p>
        </w:tc>
        <w:tc>
          <w:tcPr>
            <w:tcW w:w="4967" w:type="dxa"/>
          </w:tcPr>
          <w:p w14:paraId="4F6B1A3B" w14:textId="2EE74B4A" w:rsidR="00913A17" w:rsidRPr="00455932" w:rsidRDefault="00837ED9" w:rsidP="00913A17">
            <w:pPr>
              <w:spacing w:before="120" w:after="120"/>
              <w:ind w:right="608"/>
              <w:jc w:val="center"/>
              <w:rPr>
                <w:i/>
                <w:sz w:val="26"/>
                <w:szCs w:val="26"/>
              </w:rPr>
            </w:pPr>
            <w:r w:rsidRPr="00455932">
              <w:rPr>
                <w:i/>
                <w:sz w:val="26"/>
                <w:szCs w:val="26"/>
              </w:rPr>
              <w:t>........., ngày ....... tháng ...... năm ..........</w:t>
            </w:r>
            <w:r w:rsidR="00913A17" w:rsidRPr="00455932">
              <w:rPr>
                <w:i/>
                <w:sz w:val="26"/>
                <w:szCs w:val="26"/>
              </w:rPr>
              <w:br/>
            </w:r>
            <w:r w:rsidR="00913A17" w:rsidRPr="00455932">
              <w:rPr>
                <w:b/>
                <w:sz w:val="26"/>
                <w:szCs w:val="26"/>
              </w:rPr>
              <w:t>Người kê khai</w:t>
            </w:r>
            <w:r w:rsidR="00913A17" w:rsidRPr="00455932">
              <w:rPr>
                <w:b/>
                <w:sz w:val="26"/>
                <w:szCs w:val="26"/>
              </w:rPr>
              <w:br/>
            </w:r>
            <w:r w:rsidR="00913A17" w:rsidRPr="00455932">
              <w:rPr>
                <w:i/>
                <w:sz w:val="26"/>
                <w:szCs w:val="26"/>
              </w:rPr>
              <w:t>(Ký và ghi rõ họ tên)</w:t>
            </w:r>
          </w:p>
          <w:p w14:paraId="79653334" w14:textId="77777777" w:rsidR="00E10369" w:rsidRPr="00455932" w:rsidRDefault="00E10369" w:rsidP="006C5A87">
            <w:pPr>
              <w:spacing w:before="120"/>
              <w:jc w:val="center"/>
              <w:rPr>
                <w:i/>
                <w:sz w:val="26"/>
                <w:szCs w:val="26"/>
              </w:rPr>
            </w:pPr>
          </w:p>
          <w:p w14:paraId="72169F65" w14:textId="77777777" w:rsidR="00E10369" w:rsidRPr="00455932" w:rsidRDefault="00E10369" w:rsidP="006C5A87">
            <w:pPr>
              <w:spacing w:before="120"/>
              <w:jc w:val="center"/>
              <w:rPr>
                <w:sz w:val="26"/>
                <w:szCs w:val="26"/>
              </w:rPr>
            </w:pPr>
          </w:p>
        </w:tc>
      </w:tr>
    </w:tbl>
    <w:p w14:paraId="0612BC8D" w14:textId="77777777" w:rsidR="00276E04" w:rsidRPr="00455932" w:rsidRDefault="00276E04" w:rsidP="00276E04">
      <w:pPr>
        <w:spacing w:before="120" w:after="120"/>
        <w:jc w:val="both"/>
        <w:rPr>
          <w:b/>
          <w:spacing w:val="4"/>
          <w:sz w:val="26"/>
          <w:szCs w:val="26"/>
        </w:rPr>
      </w:pPr>
      <w:r w:rsidRPr="00455932">
        <w:rPr>
          <w:b/>
          <w:spacing w:val="4"/>
          <w:sz w:val="26"/>
          <w:szCs w:val="26"/>
        </w:rPr>
        <w:t>Xác nhận của cơ quan/đơn vị/doanh nghiệp</w:t>
      </w:r>
      <w:r w:rsidRPr="00455932">
        <w:rPr>
          <w:rStyle w:val="FootnoteReference"/>
          <w:rFonts w:eastAsia="Courier New"/>
          <w:spacing w:val="4"/>
          <w:sz w:val="26"/>
          <w:szCs w:val="26"/>
        </w:rPr>
        <w:footnoteReference w:id="6"/>
      </w:r>
      <w:r w:rsidRPr="00455932">
        <w:rPr>
          <w:b/>
          <w:spacing w:val="4"/>
          <w:sz w:val="26"/>
          <w:szCs w:val="26"/>
        </w:rPr>
        <w:t xml:space="preserve"> về: </w:t>
      </w:r>
    </w:p>
    <w:p w14:paraId="17D81CE1" w14:textId="77777777" w:rsidR="00276E04" w:rsidRPr="00455932" w:rsidRDefault="00276E04" w:rsidP="00276E04">
      <w:pPr>
        <w:spacing w:before="120" w:after="120"/>
        <w:jc w:val="both"/>
        <w:rPr>
          <w:b/>
          <w:spacing w:val="4"/>
          <w:sz w:val="26"/>
          <w:szCs w:val="26"/>
        </w:rPr>
      </w:pPr>
      <w:r w:rsidRPr="00455932">
        <w:rPr>
          <w:b/>
          <w:sz w:val="26"/>
          <w:szCs w:val="26"/>
        </w:rPr>
        <w:t>Ông/Bà……………………………..không có tên trong Giấy chứng nhận quyền sử dụng đất và quyền sở hữu nhà ở và tài sản khác gắn liền với đất tại tỉnh/Thành phố………(nơi có dự án đầu tư xây dựng nhà ở xã hội).</w:t>
      </w:r>
    </w:p>
    <w:p w14:paraId="58D8AB4B" w14:textId="77777777" w:rsidR="00276E04" w:rsidRPr="00455932" w:rsidRDefault="00276E04" w:rsidP="00276E04">
      <w:pPr>
        <w:spacing w:before="120" w:after="120"/>
        <w:jc w:val="both"/>
        <w:rPr>
          <w:i/>
          <w:spacing w:val="4"/>
          <w:sz w:val="26"/>
          <w:szCs w:val="26"/>
        </w:rPr>
      </w:pPr>
      <w:r w:rsidRPr="00455932">
        <w:rPr>
          <w:i/>
          <w:spacing w:val="4"/>
          <w:sz w:val="26"/>
          <w:szCs w:val="26"/>
        </w:rPr>
        <w:t>(Ký tên, đóng dấu)</w:t>
      </w:r>
    </w:p>
    <w:p w14:paraId="0B3047FF" w14:textId="77777777" w:rsidR="00276E04" w:rsidRPr="00455932" w:rsidRDefault="00276E04" w:rsidP="00276E04">
      <w:pPr>
        <w:tabs>
          <w:tab w:val="left" w:pos="540"/>
        </w:tabs>
        <w:spacing w:before="120" w:after="120"/>
        <w:jc w:val="both"/>
        <w:rPr>
          <w:iCs/>
          <w:sz w:val="26"/>
          <w:szCs w:val="26"/>
          <w:lang w:val="nl-NL"/>
        </w:rPr>
      </w:pPr>
      <w:r w:rsidRPr="00455932">
        <w:rPr>
          <w:iCs/>
          <w:sz w:val="26"/>
          <w:szCs w:val="26"/>
          <w:lang w:val="nl-NL"/>
        </w:rPr>
        <w:t xml:space="preserve"> </w:t>
      </w:r>
    </w:p>
    <w:p w14:paraId="5646BCC1" w14:textId="77777777" w:rsidR="00276E04" w:rsidRPr="00455932" w:rsidRDefault="00276E04" w:rsidP="00276E04">
      <w:pPr>
        <w:spacing w:before="120" w:after="120"/>
        <w:jc w:val="both"/>
        <w:rPr>
          <w:iCs/>
          <w:sz w:val="26"/>
          <w:szCs w:val="26"/>
          <w:lang w:val="nl-NL"/>
        </w:rPr>
      </w:pPr>
      <w:r w:rsidRPr="00455932">
        <w:rPr>
          <w:iCs/>
          <w:sz w:val="26"/>
          <w:szCs w:val="26"/>
          <w:lang w:val="nl-NL"/>
        </w:rPr>
        <w:br w:type="page"/>
      </w:r>
    </w:p>
    <w:p w14:paraId="72C41E03" w14:textId="77777777" w:rsidR="00276E04" w:rsidRPr="00455932" w:rsidRDefault="00276E04" w:rsidP="00276E04">
      <w:pPr>
        <w:tabs>
          <w:tab w:val="left" w:pos="540"/>
        </w:tabs>
        <w:jc w:val="center"/>
        <w:rPr>
          <w:b/>
          <w:spacing w:val="-6"/>
        </w:rPr>
      </w:pPr>
      <w:r w:rsidRPr="00455932">
        <w:rPr>
          <w:b/>
          <w:spacing w:val="-6"/>
        </w:rPr>
        <w:lastRenderedPageBreak/>
        <w:t>Mẫu số 03.</w:t>
      </w:r>
      <w:r w:rsidRPr="00455932">
        <w:rPr>
          <w:spacing w:val="-6"/>
        </w:rPr>
        <w:t xml:space="preserve"> </w:t>
      </w:r>
      <w:r w:rsidRPr="00455932">
        <w:rPr>
          <w:b/>
          <w:spacing w:val="-6"/>
        </w:rPr>
        <w:t xml:space="preserve">Mẫu giấy tờ chứng minh điều kiện về nhà ở để được mua, thuê mua nhà ở xã hội </w:t>
      </w:r>
    </w:p>
    <w:p w14:paraId="68C05A7D" w14:textId="77777777" w:rsidR="00276E04" w:rsidRPr="00455932" w:rsidRDefault="00276E04" w:rsidP="00276E04">
      <w:pPr>
        <w:tabs>
          <w:tab w:val="left" w:pos="540"/>
        </w:tabs>
        <w:jc w:val="center"/>
        <w:rPr>
          <w:i/>
        </w:rPr>
      </w:pPr>
      <w:r w:rsidRPr="00455932">
        <w:rPr>
          <w:i/>
        </w:rPr>
        <w:t>(trường hợp có nhà ở nhưng diện tích nhà ở bình quân đầu người thấp hơn 15m</w:t>
      </w:r>
      <w:r w:rsidRPr="00455932">
        <w:rPr>
          <w:i/>
          <w:vertAlign w:val="superscript"/>
        </w:rPr>
        <w:t>2</w:t>
      </w:r>
      <w:r w:rsidRPr="00455932">
        <w:rPr>
          <w:i/>
        </w:rPr>
        <w:t xml:space="preserve"> sàn/người)</w:t>
      </w:r>
    </w:p>
    <w:p w14:paraId="365C61ED" w14:textId="77777777" w:rsidR="00276E04" w:rsidRPr="00455932" w:rsidRDefault="00276E04" w:rsidP="00276E04">
      <w:pPr>
        <w:tabs>
          <w:tab w:val="left" w:pos="540"/>
        </w:tabs>
        <w:spacing w:before="120" w:after="120" w:line="310" w:lineRule="exact"/>
        <w:jc w:val="center"/>
        <w:rPr>
          <w:b/>
          <w:sz w:val="26"/>
          <w:szCs w:val="26"/>
        </w:rPr>
      </w:pPr>
    </w:p>
    <w:p w14:paraId="33937EDB" w14:textId="77777777" w:rsidR="00572A8C" w:rsidRPr="00455932" w:rsidRDefault="00276E04" w:rsidP="00572A8C">
      <w:pPr>
        <w:jc w:val="center"/>
        <w:rPr>
          <w:b/>
          <w:sz w:val="26"/>
          <w:szCs w:val="26"/>
        </w:rPr>
      </w:pPr>
      <w:r w:rsidRPr="00455932">
        <w:rPr>
          <w:b/>
          <w:sz w:val="26"/>
          <w:szCs w:val="26"/>
        </w:rPr>
        <w:t xml:space="preserve">CỘNG HÒA XÃ HỘI CHỦ NGHĨA VIỆT NAM </w:t>
      </w:r>
      <w:r w:rsidRPr="00455932">
        <w:rPr>
          <w:b/>
          <w:sz w:val="26"/>
          <w:szCs w:val="26"/>
        </w:rPr>
        <w:br/>
        <w:t>Độc lập - Tự do - Hạnh phúc</w:t>
      </w:r>
      <w:r w:rsidRPr="00455932">
        <w:rPr>
          <w:b/>
          <w:sz w:val="26"/>
          <w:szCs w:val="26"/>
        </w:rPr>
        <w:br/>
      </w:r>
      <w:r w:rsidR="00572A8C" w:rsidRPr="00455932">
        <w:rPr>
          <w:b/>
          <w:sz w:val="26"/>
          <w:szCs w:val="26"/>
        </w:rPr>
        <w:t>-----------------</w:t>
      </w:r>
    </w:p>
    <w:p w14:paraId="678DFF33" w14:textId="3C7659B9" w:rsidR="00276E04" w:rsidRPr="00455932" w:rsidRDefault="00276E04" w:rsidP="00276E04">
      <w:pPr>
        <w:spacing w:before="120"/>
        <w:jc w:val="center"/>
        <w:rPr>
          <w:b/>
          <w:sz w:val="26"/>
          <w:szCs w:val="26"/>
        </w:rPr>
      </w:pPr>
      <w:r w:rsidRPr="00455932">
        <w:rPr>
          <w:b/>
          <w:sz w:val="26"/>
          <w:szCs w:val="26"/>
        </w:rPr>
        <w:t>MẪU GIẤY XÁC NHẬN VỀ ĐIỀU KIỆN NHÀ Ở</w:t>
      </w:r>
    </w:p>
    <w:p w14:paraId="4D842809" w14:textId="77777777" w:rsidR="00276E04" w:rsidRPr="00455932" w:rsidRDefault="00276E04" w:rsidP="00276E04">
      <w:pPr>
        <w:spacing w:before="120"/>
        <w:jc w:val="center"/>
        <w:rPr>
          <w:b/>
          <w:sz w:val="26"/>
          <w:szCs w:val="26"/>
        </w:rPr>
      </w:pPr>
    </w:p>
    <w:p w14:paraId="6200B94F" w14:textId="247C74A6" w:rsidR="00276E04" w:rsidRPr="00455932" w:rsidRDefault="00276E04" w:rsidP="00276E04">
      <w:pPr>
        <w:spacing w:before="120" w:after="120"/>
        <w:jc w:val="both"/>
        <w:rPr>
          <w:sz w:val="26"/>
          <w:szCs w:val="26"/>
        </w:rPr>
      </w:pPr>
      <w:r w:rsidRPr="00455932">
        <w:rPr>
          <w:sz w:val="26"/>
          <w:szCs w:val="26"/>
        </w:rPr>
        <w:t>1. Kính gửi</w:t>
      </w:r>
      <w:r w:rsidRPr="00455932">
        <w:rPr>
          <w:rStyle w:val="FootnoteReference"/>
          <w:rFonts w:eastAsia="Courier New"/>
          <w:sz w:val="26"/>
          <w:szCs w:val="26"/>
        </w:rPr>
        <w:footnoteReference w:id="7"/>
      </w:r>
      <w:r w:rsidRPr="00455932">
        <w:rPr>
          <w:sz w:val="26"/>
          <w:szCs w:val="26"/>
        </w:rPr>
        <w:t>:Ủy ban nhân dân xã/phường …………………………………………………</w:t>
      </w:r>
    </w:p>
    <w:p w14:paraId="50D1F5F2" w14:textId="20237824" w:rsidR="00276E04" w:rsidRPr="00455932" w:rsidRDefault="00276E04" w:rsidP="00276E04">
      <w:pPr>
        <w:spacing w:before="120" w:after="120"/>
        <w:jc w:val="both"/>
        <w:rPr>
          <w:sz w:val="26"/>
          <w:szCs w:val="26"/>
        </w:rPr>
      </w:pPr>
      <w:r w:rsidRPr="00455932">
        <w:rPr>
          <w:sz w:val="26"/>
          <w:szCs w:val="26"/>
        </w:rPr>
        <w:t>2. Họ và tên người đề nghị xác nhận:………………………..……………………………..</w:t>
      </w:r>
    </w:p>
    <w:p w14:paraId="21D5347C" w14:textId="13E40731" w:rsidR="00276E04" w:rsidRPr="00455932" w:rsidRDefault="00276E04" w:rsidP="00276E04">
      <w:pPr>
        <w:spacing w:before="120" w:after="120"/>
        <w:jc w:val="both"/>
        <w:rPr>
          <w:sz w:val="26"/>
          <w:szCs w:val="26"/>
        </w:rPr>
      </w:pPr>
      <w:r w:rsidRPr="00455932">
        <w:rPr>
          <w:sz w:val="26"/>
          <w:szCs w:val="26"/>
        </w:rPr>
        <w:t>3. Căn cước công dân số:………………….. cấp ngày …/ …/ … tại……………………….</w:t>
      </w:r>
    </w:p>
    <w:p w14:paraId="0B4B3E49" w14:textId="1CC2A19F" w:rsidR="00276E04" w:rsidRPr="00455932" w:rsidRDefault="00276E04" w:rsidP="00276E04">
      <w:pPr>
        <w:spacing w:before="120" w:after="120"/>
        <w:jc w:val="both"/>
        <w:rPr>
          <w:sz w:val="26"/>
          <w:szCs w:val="26"/>
        </w:rPr>
      </w:pPr>
      <w:r w:rsidRPr="00455932">
        <w:rPr>
          <w:sz w:val="26"/>
          <w:szCs w:val="26"/>
        </w:rPr>
        <w:t>4. Nơi ở hiện tại</w:t>
      </w:r>
      <w:r w:rsidRPr="00455932">
        <w:rPr>
          <w:rStyle w:val="FootnoteReference"/>
          <w:rFonts w:eastAsia="Courier New"/>
          <w:sz w:val="26"/>
          <w:szCs w:val="26"/>
        </w:rPr>
        <w:footnoteReference w:id="8"/>
      </w:r>
      <w:r w:rsidRPr="00455932">
        <w:rPr>
          <w:sz w:val="26"/>
          <w:szCs w:val="26"/>
        </w:rPr>
        <w:t>:………………………………………………………………………….</w:t>
      </w:r>
    </w:p>
    <w:p w14:paraId="60A123B3" w14:textId="3F6ECE47" w:rsidR="00276E04" w:rsidRPr="00455932" w:rsidRDefault="00276E04" w:rsidP="00276E04">
      <w:pPr>
        <w:tabs>
          <w:tab w:val="left" w:leader="dot" w:pos="5520"/>
          <w:tab w:val="left" w:leader="dot" w:pos="9120"/>
        </w:tabs>
        <w:spacing w:before="120" w:after="120"/>
        <w:jc w:val="both"/>
        <w:rPr>
          <w:sz w:val="26"/>
          <w:szCs w:val="26"/>
        </w:rPr>
      </w:pPr>
      <w:r w:rsidRPr="00455932">
        <w:rPr>
          <w:sz w:val="26"/>
          <w:szCs w:val="26"/>
        </w:rPr>
        <w:t>5. Đăng ký thường trú</w:t>
      </w:r>
      <w:r w:rsidRPr="00455932">
        <w:rPr>
          <w:rStyle w:val="FootnoteReference"/>
          <w:rFonts w:eastAsia="Courier New"/>
          <w:sz w:val="26"/>
          <w:szCs w:val="26"/>
        </w:rPr>
        <w:footnoteReference w:id="9"/>
      </w:r>
      <w:r w:rsidRPr="00455932">
        <w:rPr>
          <w:sz w:val="26"/>
          <w:szCs w:val="26"/>
        </w:rPr>
        <w:t xml:space="preserve"> tại: </w:t>
      </w:r>
      <w:r w:rsidRPr="00455932">
        <w:rPr>
          <w:sz w:val="26"/>
          <w:szCs w:val="26"/>
        </w:rPr>
        <w:tab/>
        <w:t>……………………………………..</w:t>
      </w:r>
    </w:p>
    <w:p w14:paraId="20E3782D" w14:textId="77777777" w:rsidR="00276E04" w:rsidRPr="00455932" w:rsidRDefault="00276E04" w:rsidP="00276E04">
      <w:pPr>
        <w:spacing w:before="120" w:after="120"/>
        <w:jc w:val="both"/>
        <w:rPr>
          <w:sz w:val="26"/>
          <w:szCs w:val="26"/>
        </w:rPr>
      </w:pPr>
      <w:r w:rsidRPr="00455932">
        <w:rPr>
          <w:sz w:val="26"/>
          <w:szCs w:val="26"/>
        </w:rPr>
        <w:t>6. Họ và tên vợ/chồng (nếu có): …………………………………………… Căn cước công dân số…………..………….cấp ngày …/ …/ … tại…………………………...</w:t>
      </w:r>
    </w:p>
    <w:p w14:paraId="51860A46" w14:textId="365B9CC4" w:rsidR="00276E04" w:rsidRPr="00455932" w:rsidRDefault="00276E04" w:rsidP="00276E04">
      <w:pPr>
        <w:spacing w:before="120" w:after="120"/>
        <w:jc w:val="both"/>
        <w:rPr>
          <w:sz w:val="26"/>
          <w:szCs w:val="26"/>
        </w:rPr>
      </w:pPr>
      <w:r w:rsidRPr="00455932">
        <w:rPr>
          <w:sz w:val="26"/>
          <w:szCs w:val="26"/>
        </w:rPr>
        <w:t>7. Đăng ký kết hôn số (nếu có).……………………………………………………………</w:t>
      </w:r>
    </w:p>
    <w:p w14:paraId="1E44F48D" w14:textId="77777777" w:rsidR="00276E04" w:rsidRPr="00455932" w:rsidRDefault="00276E04" w:rsidP="00276E04">
      <w:pPr>
        <w:spacing w:before="120" w:after="120"/>
        <w:jc w:val="both"/>
        <w:rPr>
          <w:sz w:val="26"/>
          <w:szCs w:val="26"/>
        </w:rPr>
      </w:pPr>
      <w:r w:rsidRPr="00455932">
        <w:rPr>
          <w:sz w:val="26"/>
          <w:szCs w:val="26"/>
        </w:rPr>
        <w:t>8. Họ và tên các thành viên trong gia đình</w:t>
      </w:r>
      <w:r w:rsidRPr="00455932">
        <w:rPr>
          <w:rStyle w:val="FootnoteReference"/>
          <w:rFonts w:eastAsia="Courier New"/>
          <w:sz w:val="26"/>
          <w:szCs w:val="26"/>
        </w:rPr>
        <w:footnoteReference w:id="10"/>
      </w:r>
      <w:r w:rsidRPr="00455932">
        <w:rPr>
          <w:sz w:val="26"/>
          <w:szCs w:val="26"/>
        </w:rPr>
        <w:t xml:space="preserve"> (nếu có) …………………….. Căn cước công dân số…………..……..  cấp ngày …/ …/ … tại…………………………..</w:t>
      </w:r>
    </w:p>
    <w:p w14:paraId="566685E2" w14:textId="2EC12AA4" w:rsidR="00276E04" w:rsidRPr="00455932" w:rsidRDefault="00276E04" w:rsidP="00276E04">
      <w:pPr>
        <w:spacing w:before="120" w:after="120"/>
        <w:jc w:val="both"/>
        <w:rPr>
          <w:sz w:val="26"/>
          <w:szCs w:val="26"/>
        </w:rPr>
      </w:pPr>
      <w:r w:rsidRPr="00455932">
        <w:rPr>
          <w:sz w:val="26"/>
          <w:szCs w:val="26"/>
        </w:rPr>
        <w:t>9. Là đối tượng</w:t>
      </w:r>
      <w:r w:rsidRPr="00455932">
        <w:rPr>
          <w:rStyle w:val="FootnoteReference"/>
          <w:rFonts w:eastAsia="Courier New"/>
          <w:sz w:val="26"/>
          <w:szCs w:val="26"/>
        </w:rPr>
        <w:footnoteReference w:id="11"/>
      </w:r>
      <w:r w:rsidRPr="00455932">
        <w:rPr>
          <w:sz w:val="26"/>
          <w:szCs w:val="26"/>
        </w:rPr>
        <w:t>:………………………………………………………….……………… …………………………………………………………………………….………………</w:t>
      </w:r>
      <w:r w:rsidR="00E10369" w:rsidRPr="00455932">
        <w:rPr>
          <w:sz w:val="26"/>
          <w:szCs w:val="26"/>
        </w:rPr>
        <w:t>..</w:t>
      </w:r>
    </w:p>
    <w:p w14:paraId="362B25F0" w14:textId="09436ABA" w:rsidR="00276E04" w:rsidRPr="00455932" w:rsidRDefault="00276E04" w:rsidP="00276E04">
      <w:pPr>
        <w:spacing w:before="120" w:after="120"/>
        <w:jc w:val="both"/>
        <w:rPr>
          <w:sz w:val="26"/>
          <w:szCs w:val="26"/>
        </w:rPr>
      </w:pPr>
      <w:r w:rsidRPr="00455932">
        <w:rPr>
          <w:sz w:val="26"/>
          <w:szCs w:val="26"/>
        </w:rPr>
        <w:t>10. Tôi hoặc vợ/chồng tôi (nếu có) cam kết có tên trong Giấy chứng nhận quyền sử dụng đất và quyền sở hữu nhà ở và tài sản khác gắn liền với đất số:……</w:t>
      </w:r>
      <w:r w:rsidR="00E10369" w:rsidRPr="00455932">
        <w:rPr>
          <w:sz w:val="26"/>
          <w:szCs w:val="26"/>
        </w:rPr>
        <w:t>……..</w:t>
      </w:r>
      <w:r w:rsidRPr="00455932">
        <w:rPr>
          <w:sz w:val="26"/>
          <w:szCs w:val="26"/>
        </w:rPr>
        <w:t xml:space="preserve">…, diện tích sàn </w:t>
      </w:r>
      <w:r w:rsidRPr="00455932">
        <w:rPr>
          <w:sz w:val="26"/>
          <w:szCs w:val="26"/>
        </w:rPr>
        <w:lastRenderedPageBreak/>
        <w:t>sử dụng nhà ở</w:t>
      </w:r>
      <w:r w:rsidR="00E10369" w:rsidRPr="00455932">
        <w:rPr>
          <w:sz w:val="26"/>
          <w:szCs w:val="26"/>
        </w:rPr>
        <w:t>……</w:t>
      </w:r>
      <w:r w:rsidRPr="00455932">
        <w:rPr>
          <w:sz w:val="26"/>
          <w:szCs w:val="26"/>
        </w:rPr>
        <w:t>….m</w:t>
      </w:r>
      <w:r w:rsidRPr="00455932">
        <w:rPr>
          <w:sz w:val="26"/>
          <w:szCs w:val="26"/>
          <w:vertAlign w:val="superscript"/>
        </w:rPr>
        <w:t>2</w:t>
      </w:r>
      <w:r w:rsidRPr="00455932">
        <w:rPr>
          <w:sz w:val="26"/>
          <w:szCs w:val="26"/>
        </w:rPr>
        <w:t>, diện tích nhà ở bình quân đầu người thấp hơn 15m</w:t>
      </w:r>
      <w:r w:rsidRPr="00455932">
        <w:rPr>
          <w:sz w:val="26"/>
          <w:szCs w:val="26"/>
          <w:vertAlign w:val="superscript"/>
        </w:rPr>
        <w:t>2</w:t>
      </w:r>
      <w:r w:rsidRPr="00455932">
        <w:rPr>
          <w:sz w:val="26"/>
          <w:szCs w:val="26"/>
        </w:rPr>
        <w:t>/người</w:t>
      </w:r>
      <w:r w:rsidRPr="00455932">
        <w:rPr>
          <w:rStyle w:val="FootnoteReference"/>
          <w:sz w:val="26"/>
          <w:szCs w:val="26"/>
        </w:rPr>
        <w:footnoteReference w:id="12"/>
      </w:r>
      <w:r w:rsidRPr="00455932">
        <w:rPr>
          <w:sz w:val="26"/>
          <w:szCs w:val="26"/>
        </w:rPr>
        <w:t xml:space="preserve"> tại tỉnh/Thành phố…</w:t>
      </w:r>
      <w:r w:rsidR="00E10369" w:rsidRPr="00455932">
        <w:rPr>
          <w:sz w:val="26"/>
          <w:szCs w:val="26"/>
        </w:rPr>
        <w:t>…………..</w:t>
      </w:r>
      <w:r w:rsidRPr="00455932">
        <w:rPr>
          <w:sz w:val="26"/>
          <w:szCs w:val="26"/>
        </w:rPr>
        <w:t xml:space="preserve">…(nơi có dự án đầu tư xây dựng nhà ở xã hội).                  </w:t>
      </w:r>
    </w:p>
    <w:p w14:paraId="305B452D" w14:textId="77777777" w:rsidR="00276E04" w:rsidRPr="00455932" w:rsidRDefault="00276E04" w:rsidP="00276E04">
      <w:pPr>
        <w:spacing w:before="80"/>
        <w:jc w:val="both"/>
        <w:rPr>
          <w:sz w:val="26"/>
          <w:szCs w:val="26"/>
        </w:rPr>
      </w:pPr>
      <w:r w:rsidRPr="00455932">
        <w:rPr>
          <w:sz w:val="26"/>
          <w:szCs w:val="26"/>
        </w:rPr>
        <w:t>Tôi xin cam đoan những lời khai trong đơn là đúng sự thực và hoàn toàn chịu trách nhiệm trước pháp luật về các nội dung đã kê khai./.</w:t>
      </w:r>
    </w:p>
    <w:tbl>
      <w:tblPr>
        <w:tblW w:w="9214" w:type="dxa"/>
        <w:tblLook w:val="01E0" w:firstRow="1" w:lastRow="1" w:firstColumn="1" w:lastColumn="1" w:noHBand="0" w:noVBand="0"/>
      </w:tblPr>
      <w:tblGrid>
        <w:gridCol w:w="4967"/>
        <w:gridCol w:w="4247"/>
      </w:tblGrid>
      <w:tr w:rsidR="00455932" w:rsidRPr="00455932" w14:paraId="5DD52640" w14:textId="77777777" w:rsidTr="00E10369">
        <w:trPr>
          <w:trHeight w:val="1203"/>
        </w:trPr>
        <w:tc>
          <w:tcPr>
            <w:tcW w:w="4967" w:type="dxa"/>
          </w:tcPr>
          <w:p w14:paraId="387992C9" w14:textId="77777777" w:rsidR="00276E04" w:rsidRPr="00455932" w:rsidRDefault="00276E04" w:rsidP="006C5A87">
            <w:pPr>
              <w:spacing w:before="120"/>
              <w:jc w:val="center"/>
              <w:rPr>
                <w:sz w:val="26"/>
                <w:szCs w:val="26"/>
              </w:rPr>
            </w:pPr>
          </w:p>
        </w:tc>
        <w:tc>
          <w:tcPr>
            <w:tcW w:w="4247" w:type="dxa"/>
          </w:tcPr>
          <w:p w14:paraId="358E883B" w14:textId="0BE698B6" w:rsidR="008F7325" w:rsidRPr="00455932" w:rsidRDefault="00837ED9" w:rsidP="008F7325">
            <w:pPr>
              <w:spacing w:before="120" w:after="120"/>
              <w:ind w:right="-254"/>
              <w:jc w:val="center"/>
              <w:rPr>
                <w:i/>
                <w:sz w:val="26"/>
                <w:szCs w:val="26"/>
              </w:rPr>
            </w:pPr>
            <w:r w:rsidRPr="00455932">
              <w:rPr>
                <w:i/>
                <w:sz w:val="26"/>
                <w:szCs w:val="26"/>
              </w:rPr>
              <w:t>........., ngày ....... tháng ...... năm ...........</w:t>
            </w:r>
            <w:r w:rsidR="008F7325" w:rsidRPr="00455932">
              <w:rPr>
                <w:i/>
                <w:sz w:val="26"/>
                <w:szCs w:val="26"/>
              </w:rPr>
              <w:br/>
            </w:r>
            <w:r w:rsidR="008F7325" w:rsidRPr="00455932">
              <w:rPr>
                <w:b/>
                <w:sz w:val="26"/>
                <w:szCs w:val="26"/>
              </w:rPr>
              <w:t>Người kê khai</w:t>
            </w:r>
            <w:r w:rsidR="008F7325" w:rsidRPr="00455932">
              <w:rPr>
                <w:b/>
                <w:sz w:val="26"/>
                <w:szCs w:val="26"/>
              </w:rPr>
              <w:br/>
            </w:r>
            <w:r w:rsidR="008F7325" w:rsidRPr="00455932">
              <w:rPr>
                <w:i/>
                <w:sz w:val="26"/>
                <w:szCs w:val="26"/>
              </w:rPr>
              <w:t>(Ký và ghi rõ họ tên)</w:t>
            </w:r>
          </w:p>
          <w:p w14:paraId="2B00EEC8" w14:textId="603392AB" w:rsidR="00276E04" w:rsidRPr="00455932" w:rsidRDefault="00276E04" w:rsidP="006C5A87">
            <w:pPr>
              <w:spacing w:before="120"/>
              <w:jc w:val="center"/>
              <w:rPr>
                <w:sz w:val="26"/>
                <w:szCs w:val="26"/>
              </w:rPr>
            </w:pPr>
          </w:p>
        </w:tc>
      </w:tr>
    </w:tbl>
    <w:p w14:paraId="55295CE9" w14:textId="77777777" w:rsidR="00276E04" w:rsidRPr="00455932" w:rsidRDefault="00276E04" w:rsidP="00276E04">
      <w:pPr>
        <w:tabs>
          <w:tab w:val="left" w:leader="dot" w:pos="1560"/>
          <w:tab w:val="center" w:pos="4592"/>
          <w:tab w:val="left" w:pos="8931"/>
        </w:tabs>
        <w:spacing w:before="80" w:after="80"/>
        <w:jc w:val="center"/>
        <w:rPr>
          <w:sz w:val="26"/>
          <w:szCs w:val="26"/>
        </w:rPr>
      </w:pPr>
    </w:p>
    <w:p w14:paraId="2EDE338F" w14:textId="77777777" w:rsidR="00276E04" w:rsidRPr="00455932" w:rsidRDefault="00276E04" w:rsidP="00276E04">
      <w:pPr>
        <w:tabs>
          <w:tab w:val="left" w:leader="dot" w:pos="1560"/>
          <w:tab w:val="center" w:pos="4592"/>
          <w:tab w:val="left" w:pos="8931"/>
        </w:tabs>
        <w:spacing w:before="80" w:after="80"/>
        <w:jc w:val="center"/>
        <w:rPr>
          <w:sz w:val="26"/>
          <w:szCs w:val="26"/>
        </w:rPr>
      </w:pPr>
    </w:p>
    <w:p w14:paraId="1D6CB16B" w14:textId="77777777" w:rsidR="00276E04" w:rsidRPr="00455932" w:rsidRDefault="00276E04" w:rsidP="00276E04">
      <w:pPr>
        <w:tabs>
          <w:tab w:val="left" w:leader="dot" w:pos="1560"/>
          <w:tab w:val="center" w:pos="4592"/>
          <w:tab w:val="left" w:pos="8931"/>
        </w:tabs>
        <w:spacing w:before="80" w:after="80"/>
        <w:jc w:val="center"/>
        <w:rPr>
          <w:sz w:val="26"/>
          <w:szCs w:val="26"/>
        </w:rPr>
      </w:pPr>
    </w:p>
    <w:p w14:paraId="6DDF1FBF" w14:textId="77777777" w:rsidR="00276E04" w:rsidRPr="00455932" w:rsidRDefault="00276E04" w:rsidP="00276E04">
      <w:pPr>
        <w:jc w:val="both"/>
        <w:rPr>
          <w:b/>
          <w:spacing w:val="4"/>
          <w:sz w:val="26"/>
          <w:szCs w:val="26"/>
        </w:rPr>
      </w:pPr>
      <w:r w:rsidRPr="00455932">
        <w:rPr>
          <w:b/>
          <w:spacing w:val="4"/>
          <w:sz w:val="26"/>
          <w:szCs w:val="26"/>
        </w:rPr>
        <w:t>Xác nhận của cơ quan/đơn vị/doanh nghiệp</w:t>
      </w:r>
      <w:r w:rsidRPr="00455932">
        <w:rPr>
          <w:rStyle w:val="FootnoteReference"/>
          <w:rFonts w:eastAsia="Courier New"/>
          <w:spacing w:val="4"/>
          <w:sz w:val="26"/>
          <w:szCs w:val="26"/>
        </w:rPr>
        <w:footnoteReference w:id="13"/>
      </w:r>
      <w:r w:rsidRPr="00455932">
        <w:rPr>
          <w:b/>
          <w:spacing w:val="4"/>
          <w:sz w:val="26"/>
          <w:szCs w:val="26"/>
        </w:rPr>
        <w:t xml:space="preserve"> về: </w:t>
      </w:r>
    </w:p>
    <w:p w14:paraId="23D1E656" w14:textId="50335E90" w:rsidR="00276E04" w:rsidRPr="00455932" w:rsidRDefault="00276E04" w:rsidP="00276E04">
      <w:pPr>
        <w:jc w:val="both"/>
        <w:rPr>
          <w:b/>
          <w:sz w:val="26"/>
          <w:szCs w:val="26"/>
        </w:rPr>
      </w:pPr>
      <w:r w:rsidRPr="00455932">
        <w:rPr>
          <w:b/>
          <w:sz w:val="26"/>
          <w:szCs w:val="26"/>
        </w:rPr>
        <w:t>Ông/Bà……………………………..có tên trong Giấy chứng nhận quyền sử dụng đất và quyền sở hữu nhà ở và tài sản khác gắn liền với đất số…</w:t>
      </w:r>
      <w:r w:rsidR="00286075" w:rsidRPr="00455932">
        <w:rPr>
          <w:b/>
          <w:sz w:val="26"/>
          <w:szCs w:val="26"/>
        </w:rPr>
        <w:t>…</w:t>
      </w:r>
      <w:r w:rsidRPr="00455932">
        <w:rPr>
          <w:b/>
          <w:sz w:val="26"/>
          <w:szCs w:val="26"/>
        </w:rPr>
        <w:t>…., diện tích sàn sử dụng nhà ở</w:t>
      </w:r>
      <w:r w:rsidR="00286075" w:rsidRPr="00455932">
        <w:rPr>
          <w:b/>
          <w:sz w:val="26"/>
          <w:szCs w:val="26"/>
        </w:rPr>
        <w:t>….</w:t>
      </w:r>
      <w:r w:rsidRPr="00455932">
        <w:rPr>
          <w:b/>
          <w:sz w:val="26"/>
          <w:szCs w:val="26"/>
        </w:rPr>
        <w:t>…m</w:t>
      </w:r>
      <w:r w:rsidRPr="00455932">
        <w:rPr>
          <w:b/>
          <w:sz w:val="26"/>
          <w:szCs w:val="26"/>
          <w:vertAlign w:val="superscript"/>
        </w:rPr>
        <w:t>2</w:t>
      </w:r>
      <w:r w:rsidRPr="00455932">
        <w:rPr>
          <w:b/>
          <w:sz w:val="26"/>
          <w:szCs w:val="26"/>
        </w:rPr>
        <w:t>, diện tích nhà ở bình quân đầu người thấp hơn 15m</w:t>
      </w:r>
      <w:r w:rsidRPr="00455932">
        <w:rPr>
          <w:b/>
          <w:sz w:val="26"/>
          <w:szCs w:val="26"/>
          <w:vertAlign w:val="superscript"/>
        </w:rPr>
        <w:t>2</w:t>
      </w:r>
      <w:r w:rsidRPr="00455932">
        <w:rPr>
          <w:b/>
          <w:sz w:val="26"/>
          <w:szCs w:val="26"/>
        </w:rPr>
        <w:t>/người</w:t>
      </w:r>
    </w:p>
    <w:p w14:paraId="467E4623" w14:textId="77777777" w:rsidR="00276E04" w:rsidRPr="00455932" w:rsidRDefault="00276E04" w:rsidP="00276E04">
      <w:pPr>
        <w:jc w:val="both"/>
        <w:rPr>
          <w:i/>
          <w:spacing w:val="4"/>
          <w:sz w:val="26"/>
          <w:szCs w:val="26"/>
        </w:rPr>
      </w:pPr>
      <w:r w:rsidRPr="00455932">
        <w:rPr>
          <w:i/>
          <w:spacing w:val="4"/>
          <w:sz w:val="26"/>
          <w:szCs w:val="26"/>
        </w:rPr>
        <w:t>(Ký tên, đóng dấu)</w:t>
      </w:r>
    </w:p>
    <w:p w14:paraId="75557ED5" w14:textId="77777777" w:rsidR="00276E04" w:rsidRPr="00455932" w:rsidRDefault="00276E04" w:rsidP="00276E04">
      <w:pPr>
        <w:tabs>
          <w:tab w:val="left" w:pos="540"/>
        </w:tabs>
        <w:spacing w:before="120" w:after="120" w:line="310" w:lineRule="exact"/>
        <w:rPr>
          <w:iCs/>
          <w:sz w:val="26"/>
          <w:szCs w:val="26"/>
          <w:lang w:val="nl-NL"/>
        </w:rPr>
      </w:pPr>
      <w:r w:rsidRPr="00455932">
        <w:rPr>
          <w:iCs/>
          <w:sz w:val="26"/>
          <w:szCs w:val="26"/>
          <w:lang w:val="nl-NL"/>
        </w:rPr>
        <w:t xml:space="preserve"> </w:t>
      </w:r>
    </w:p>
    <w:p w14:paraId="6BEFB493" w14:textId="77777777" w:rsidR="00276E04" w:rsidRPr="00455932" w:rsidRDefault="00276E04" w:rsidP="00276E04">
      <w:pPr>
        <w:spacing w:after="160" w:line="259" w:lineRule="auto"/>
        <w:rPr>
          <w:iCs/>
          <w:sz w:val="26"/>
          <w:szCs w:val="26"/>
          <w:lang w:val="nl-NL"/>
        </w:rPr>
      </w:pPr>
    </w:p>
    <w:p w14:paraId="65EF6DB3" w14:textId="77777777" w:rsidR="00276E04" w:rsidRPr="00455932" w:rsidRDefault="00276E04" w:rsidP="00276E04">
      <w:pPr>
        <w:spacing w:after="160" w:line="259" w:lineRule="auto"/>
        <w:rPr>
          <w:iCs/>
          <w:sz w:val="26"/>
          <w:szCs w:val="26"/>
          <w:lang w:val="nl-NL"/>
        </w:rPr>
      </w:pPr>
    </w:p>
    <w:p w14:paraId="2D506770" w14:textId="77777777" w:rsidR="00276E04" w:rsidRPr="00455932" w:rsidRDefault="00276E04" w:rsidP="00276E04">
      <w:pPr>
        <w:spacing w:after="160" w:line="259" w:lineRule="auto"/>
        <w:rPr>
          <w:sz w:val="26"/>
          <w:szCs w:val="26"/>
        </w:rPr>
      </w:pPr>
      <w:r w:rsidRPr="00455932">
        <w:rPr>
          <w:sz w:val="26"/>
          <w:szCs w:val="26"/>
        </w:rPr>
        <w:br w:type="page"/>
      </w:r>
    </w:p>
    <w:p w14:paraId="009CED63" w14:textId="77777777" w:rsidR="00276E04" w:rsidRPr="00455932" w:rsidRDefault="00276E04" w:rsidP="00276E04">
      <w:pPr>
        <w:tabs>
          <w:tab w:val="left" w:pos="540"/>
        </w:tabs>
        <w:spacing w:before="120" w:after="120"/>
        <w:jc w:val="center"/>
        <w:rPr>
          <w:b/>
          <w:spacing w:val="-6"/>
        </w:rPr>
      </w:pPr>
      <w:r w:rsidRPr="00455932">
        <w:rPr>
          <w:b/>
          <w:spacing w:val="-6"/>
        </w:rPr>
        <w:lastRenderedPageBreak/>
        <w:t>Mẫu số 04</w:t>
      </w:r>
      <w:r w:rsidRPr="00455932">
        <w:rPr>
          <w:b/>
          <w:i/>
          <w:spacing w:val="-6"/>
        </w:rPr>
        <w:t>.</w:t>
      </w:r>
      <w:r w:rsidRPr="00455932">
        <w:rPr>
          <w:b/>
          <w:spacing w:val="-6"/>
        </w:rPr>
        <w:t xml:space="preserve"> Mẫu giấy xác nhận điều kiện thu nhập để được mua, thuê mua nhà ở xã hội</w:t>
      </w:r>
      <w:r w:rsidRPr="00455932">
        <w:rPr>
          <w:rStyle w:val="FootnoteReference"/>
          <w:spacing w:val="-6"/>
        </w:rPr>
        <w:footnoteReference w:id="14"/>
      </w:r>
      <w:r w:rsidRPr="00455932">
        <w:rPr>
          <w:b/>
          <w:spacing w:val="-6"/>
        </w:rPr>
        <w:t xml:space="preserve"> </w:t>
      </w:r>
    </w:p>
    <w:p w14:paraId="1F4B9D33" w14:textId="77777777" w:rsidR="00276E04" w:rsidRPr="00455932" w:rsidRDefault="00276E04" w:rsidP="00276E04">
      <w:pPr>
        <w:spacing w:before="120" w:after="120"/>
        <w:jc w:val="center"/>
        <w:rPr>
          <w:i/>
          <w:spacing w:val="-6"/>
          <w:sz w:val="26"/>
          <w:szCs w:val="26"/>
        </w:rPr>
      </w:pPr>
    </w:p>
    <w:p w14:paraId="3ABB2E83" w14:textId="77777777" w:rsidR="00572A8C" w:rsidRPr="00455932" w:rsidRDefault="00276E04" w:rsidP="00572A8C">
      <w:pPr>
        <w:jc w:val="center"/>
        <w:rPr>
          <w:b/>
          <w:sz w:val="26"/>
          <w:szCs w:val="26"/>
        </w:rPr>
      </w:pPr>
      <w:r w:rsidRPr="00455932">
        <w:rPr>
          <w:b/>
          <w:sz w:val="26"/>
          <w:szCs w:val="26"/>
        </w:rPr>
        <w:t xml:space="preserve">CỘNG HÒA XÃ HỘI CHỦ NGHĨA VIỆT NAM </w:t>
      </w:r>
      <w:r w:rsidRPr="00455932">
        <w:rPr>
          <w:b/>
          <w:sz w:val="26"/>
          <w:szCs w:val="26"/>
        </w:rPr>
        <w:br/>
        <w:t>Độc lập - Tự do - Hạnh phúc</w:t>
      </w:r>
      <w:r w:rsidRPr="00455932">
        <w:rPr>
          <w:b/>
          <w:sz w:val="26"/>
          <w:szCs w:val="26"/>
        </w:rPr>
        <w:br/>
      </w:r>
      <w:r w:rsidR="00572A8C" w:rsidRPr="00455932">
        <w:rPr>
          <w:b/>
          <w:sz w:val="26"/>
          <w:szCs w:val="26"/>
        </w:rPr>
        <w:t>-----------------</w:t>
      </w:r>
    </w:p>
    <w:p w14:paraId="7F329BBF" w14:textId="77777777" w:rsidR="00276E04" w:rsidRPr="00455932" w:rsidRDefault="00276E04" w:rsidP="00276E04">
      <w:pPr>
        <w:spacing w:before="120"/>
        <w:jc w:val="center"/>
        <w:rPr>
          <w:b/>
          <w:sz w:val="26"/>
          <w:szCs w:val="26"/>
        </w:rPr>
      </w:pPr>
      <w:r w:rsidRPr="00455932">
        <w:rPr>
          <w:b/>
          <w:sz w:val="26"/>
          <w:szCs w:val="26"/>
        </w:rPr>
        <w:t xml:space="preserve">MẪU GIẤY XÁC NHẬN VỀ ĐIỀU KIỆN THU NHẬP </w:t>
      </w:r>
    </w:p>
    <w:p w14:paraId="538DFDC3" w14:textId="77777777" w:rsidR="00276E04" w:rsidRPr="00455932" w:rsidRDefault="00276E04" w:rsidP="00276E04">
      <w:pPr>
        <w:spacing w:before="120"/>
        <w:rPr>
          <w:b/>
          <w:sz w:val="26"/>
          <w:szCs w:val="26"/>
        </w:rPr>
      </w:pPr>
    </w:p>
    <w:p w14:paraId="094CFE61" w14:textId="13027A7A" w:rsidR="00276E04" w:rsidRPr="00455932" w:rsidRDefault="00276E04" w:rsidP="00276E04">
      <w:pPr>
        <w:spacing w:before="120" w:after="120"/>
        <w:rPr>
          <w:sz w:val="26"/>
          <w:szCs w:val="26"/>
        </w:rPr>
      </w:pPr>
      <w:r w:rsidRPr="00455932">
        <w:rPr>
          <w:sz w:val="26"/>
          <w:szCs w:val="26"/>
        </w:rPr>
        <w:t>1. Kính gửi</w:t>
      </w:r>
      <w:r w:rsidRPr="00455932">
        <w:rPr>
          <w:rStyle w:val="FootnoteReference"/>
          <w:sz w:val="26"/>
          <w:szCs w:val="26"/>
        </w:rPr>
        <w:footnoteReference w:id="15"/>
      </w:r>
      <w:r w:rsidRPr="00455932">
        <w:rPr>
          <w:sz w:val="26"/>
          <w:szCs w:val="26"/>
        </w:rPr>
        <w:t>:………………………………………………………………………………</w:t>
      </w:r>
    </w:p>
    <w:p w14:paraId="69C78F3A" w14:textId="4FF36469" w:rsidR="00276E04" w:rsidRPr="00455932" w:rsidRDefault="00276E04" w:rsidP="00276E04">
      <w:pPr>
        <w:spacing w:before="120" w:after="120"/>
        <w:jc w:val="both"/>
        <w:rPr>
          <w:sz w:val="26"/>
          <w:szCs w:val="26"/>
        </w:rPr>
      </w:pPr>
      <w:r w:rsidRPr="00455932">
        <w:rPr>
          <w:sz w:val="26"/>
          <w:szCs w:val="26"/>
        </w:rPr>
        <w:t>2. Họ và tên người kê khai:…………………………………..……………………………</w:t>
      </w:r>
    </w:p>
    <w:p w14:paraId="27CE828F" w14:textId="6B219272" w:rsidR="00276E04" w:rsidRPr="00455932" w:rsidRDefault="00276E04" w:rsidP="00276E04">
      <w:pPr>
        <w:tabs>
          <w:tab w:val="left" w:leader="dot" w:pos="9120"/>
        </w:tabs>
        <w:spacing w:before="120" w:after="120"/>
        <w:jc w:val="both"/>
        <w:rPr>
          <w:sz w:val="26"/>
          <w:szCs w:val="26"/>
        </w:rPr>
      </w:pPr>
      <w:r w:rsidRPr="00455932">
        <w:rPr>
          <w:sz w:val="26"/>
          <w:szCs w:val="26"/>
        </w:rPr>
        <w:t>3. Căn cước công dân số……………………………………………………</w:t>
      </w:r>
      <w:r w:rsidR="00286075" w:rsidRPr="00455932">
        <w:rPr>
          <w:sz w:val="26"/>
          <w:szCs w:val="26"/>
        </w:rPr>
        <w:t xml:space="preserve">…………. </w:t>
      </w:r>
      <w:r w:rsidRPr="00455932">
        <w:rPr>
          <w:sz w:val="26"/>
          <w:szCs w:val="26"/>
        </w:rPr>
        <w:t>cấp ngày...../..../...... tại……………………………………………</w:t>
      </w:r>
      <w:r w:rsidR="00286075" w:rsidRPr="00455932">
        <w:rPr>
          <w:sz w:val="26"/>
          <w:szCs w:val="26"/>
        </w:rPr>
        <w:t>……………………………</w:t>
      </w:r>
    </w:p>
    <w:p w14:paraId="38735D4D" w14:textId="3DE31E57" w:rsidR="00276E04" w:rsidRPr="00455932" w:rsidRDefault="00276E04" w:rsidP="00276E04">
      <w:pPr>
        <w:spacing w:before="120" w:after="120"/>
        <w:jc w:val="both"/>
        <w:rPr>
          <w:sz w:val="26"/>
          <w:szCs w:val="26"/>
        </w:rPr>
      </w:pPr>
      <w:r w:rsidRPr="00455932">
        <w:rPr>
          <w:sz w:val="26"/>
          <w:szCs w:val="26"/>
        </w:rPr>
        <w:t>4. Nơi ở hiện tại</w:t>
      </w:r>
      <w:r w:rsidRPr="00455932">
        <w:rPr>
          <w:rStyle w:val="FootnoteReference"/>
          <w:sz w:val="26"/>
          <w:szCs w:val="26"/>
        </w:rPr>
        <w:footnoteReference w:id="16"/>
      </w:r>
      <w:r w:rsidRPr="00455932">
        <w:rPr>
          <w:sz w:val="26"/>
          <w:szCs w:val="26"/>
        </w:rPr>
        <w:t>:………………………………………………………………………….</w:t>
      </w:r>
    </w:p>
    <w:p w14:paraId="3CCF1309" w14:textId="4D0FB9A3" w:rsidR="00276E04" w:rsidRPr="00455932" w:rsidRDefault="00276E04" w:rsidP="00276E04">
      <w:pPr>
        <w:tabs>
          <w:tab w:val="left" w:leader="dot" w:pos="5520"/>
          <w:tab w:val="left" w:leader="dot" w:pos="9120"/>
        </w:tabs>
        <w:spacing w:before="120" w:after="120"/>
        <w:jc w:val="both"/>
        <w:rPr>
          <w:sz w:val="26"/>
          <w:szCs w:val="26"/>
        </w:rPr>
      </w:pPr>
      <w:r w:rsidRPr="00455932">
        <w:rPr>
          <w:sz w:val="26"/>
          <w:szCs w:val="26"/>
        </w:rPr>
        <w:t>5. Đăng ký thường trú/đăng ký tạm trú</w:t>
      </w:r>
      <w:r w:rsidRPr="00455932">
        <w:rPr>
          <w:rStyle w:val="FootnoteReference"/>
          <w:sz w:val="26"/>
          <w:szCs w:val="26"/>
        </w:rPr>
        <w:footnoteReference w:id="17"/>
      </w:r>
      <w:r w:rsidRPr="00455932">
        <w:rPr>
          <w:sz w:val="26"/>
          <w:szCs w:val="26"/>
        </w:rPr>
        <w:t xml:space="preserve"> tại: </w:t>
      </w:r>
      <w:r w:rsidRPr="00455932">
        <w:rPr>
          <w:sz w:val="26"/>
          <w:szCs w:val="26"/>
        </w:rPr>
        <w:tab/>
        <w:t>……………………………………..</w:t>
      </w:r>
    </w:p>
    <w:p w14:paraId="6F1A25B8" w14:textId="4FD44684" w:rsidR="00276E04" w:rsidRPr="00455932" w:rsidRDefault="00276E04" w:rsidP="00276E04">
      <w:pPr>
        <w:spacing w:before="120" w:after="120"/>
        <w:rPr>
          <w:sz w:val="26"/>
          <w:szCs w:val="26"/>
        </w:rPr>
      </w:pPr>
      <w:r w:rsidRPr="00455932">
        <w:rPr>
          <w:sz w:val="26"/>
          <w:szCs w:val="26"/>
        </w:rPr>
        <w:t>6. Họ và tên vợ/chồng: ….. / Căn cước công dân số:……..cấp ngày...../..../...... tại …</w:t>
      </w:r>
      <w:r w:rsidR="00286075" w:rsidRPr="00455932">
        <w:rPr>
          <w:sz w:val="26"/>
          <w:szCs w:val="26"/>
        </w:rPr>
        <w:t>……</w:t>
      </w:r>
      <w:r w:rsidRPr="00455932">
        <w:rPr>
          <w:sz w:val="26"/>
          <w:szCs w:val="26"/>
        </w:rPr>
        <w:t xml:space="preserve">     </w:t>
      </w:r>
    </w:p>
    <w:p w14:paraId="592601CC" w14:textId="69F956DC" w:rsidR="00276E04" w:rsidRPr="00455932" w:rsidRDefault="00276E04" w:rsidP="00276E04">
      <w:pPr>
        <w:spacing w:before="120" w:after="120"/>
        <w:rPr>
          <w:sz w:val="26"/>
          <w:szCs w:val="26"/>
        </w:rPr>
      </w:pPr>
      <w:r w:rsidRPr="00455932">
        <w:rPr>
          <w:sz w:val="26"/>
          <w:szCs w:val="26"/>
        </w:rPr>
        <w:t>7. Đăng ký kết hôn số……………………………………………………………………</w:t>
      </w:r>
      <w:r w:rsidR="00286075" w:rsidRPr="00455932">
        <w:rPr>
          <w:sz w:val="26"/>
          <w:szCs w:val="26"/>
        </w:rPr>
        <w:t>...</w:t>
      </w:r>
    </w:p>
    <w:p w14:paraId="221FD5FD" w14:textId="4F4CCC67" w:rsidR="00276E04" w:rsidRPr="00455932" w:rsidRDefault="00276E04" w:rsidP="00276E04">
      <w:pPr>
        <w:spacing w:before="120" w:after="120"/>
        <w:rPr>
          <w:sz w:val="26"/>
          <w:szCs w:val="26"/>
        </w:rPr>
      </w:pPr>
      <w:r w:rsidRPr="00455932">
        <w:rPr>
          <w:sz w:val="26"/>
          <w:szCs w:val="26"/>
        </w:rPr>
        <w:t>8. Là đối tượng</w:t>
      </w:r>
      <w:r w:rsidRPr="00455932">
        <w:rPr>
          <w:rStyle w:val="FootnoteReference"/>
          <w:sz w:val="26"/>
          <w:szCs w:val="26"/>
        </w:rPr>
        <w:footnoteReference w:id="18"/>
      </w:r>
      <w:r w:rsidRPr="00455932">
        <w:rPr>
          <w:sz w:val="26"/>
          <w:szCs w:val="26"/>
        </w:rPr>
        <w:t>:………………………………………………………….……………… …………………………………………………………………………….………………</w:t>
      </w:r>
      <w:r w:rsidR="00286075" w:rsidRPr="00455932">
        <w:rPr>
          <w:sz w:val="26"/>
          <w:szCs w:val="26"/>
        </w:rPr>
        <w:t>.</w:t>
      </w:r>
    </w:p>
    <w:p w14:paraId="3A610D72" w14:textId="1A589BF6" w:rsidR="00276E04" w:rsidRPr="00455932" w:rsidRDefault="00276E04" w:rsidP="00276E04">
      <w:pPr>
        <w:spacing w:before="120" w:after="120"/>
        <w:jc w:val="both"/>
        <w:rPr>
          <w:i/>
          <w:sz w:val="26"/>
          <w:szCs w:val="26"/>
        </w:rPr>
      </w:pPr>
      <w:r w:rsidRPr="00455932">
        <w:rPr>
          <w:sz w:val="26"/>
          <w:szCs w:val="26"/>
        </w:rPr>
        <w:t>9. Tôi có mức thu nhập bình quân hàng tháng tính theo Bảng tiền công/tiền lương là</w:t>
      </w:r>
      <w:r w:rsidRPr="00455932">
        <w:rPr>
          <w:i/>
          <w:sz w:val="26"/>
          <w:szCs w:val="26"/>
        </w:rPr>
        <w:t>……………………………………</w:t>
      </w:r>
      <w:r w:rsidR="00286075" w:rsidRPr="00455932">
        <w:rPr>
          <w:i/>
          <w:sz w:val="26"/>
          <w:szCs w:val="26"/>
        </w:rPr>
        <w:t xml:space="preserve"> </w:t>
      </w:r>
      <w:r w:rsidRPr="00455932">
        <w:rPr>
          <w:i/>
          <w:sz w:val="26"/>
          <w:szCs w:val="26"/>
        </w:rPr>
        <w:t>(Photo Bảng tiền công/tiền lương trong vòng 12 tháng)</w:t>
      </w:r>
    </w:p>
    <w:p w14:paraId="384DB3A5" w14:textId="77777777" w:rsidR="00276E04" w:rsidRPr="00455932" w:rsidRDefault="00276E04" w:rsidP="00276E04">
      <w:pPr>
        <w:spacing w:before="120" w:after="120"/>
        <w:jc w:val="both"/>
        <w:rPr>
          <w:sz w:val="26"/>
          <w:szCs w:val="26"/>
        </w:rPr>
      </w:pPr>
      <w:r w:rsidRPr="00455932">
        <w:rPr>
          <w:sz w:val="26"/>
          <w:szCs w:val="26"/>
        </w:rPr>
        <w:t>Tôi xin cam đoan những lời khai trong đơn là đúng sự thực và hoàn toàn chịu trách nhiệm trước pháp luật về các nội dung đã kê khai./.</w:t>
      </w:r>
    </w:p>
    <w:tbl>
      <w:tblPr>
        <w:tblW w:w="9934" w:type="dxa"/>
        <w:tblLook w:val="01E0" w:firstRow="1" w:lastRow="1" w:firstColumn="1" w:lastColumn="1" w:noHBand="0" w:noVBand="0"/>
      </w:tblPr>
      <w:tblGrid>
        <w:gridCol w:w="4967"/>
        <w:gridCol w:w="4967"/>
      </w:tblGrid>
      <w:tr w:rsidR="00455932" w:rsidRPr="00455932" w14:paraId="4A06EBB1" w14:textId="77777777" w:rsidTr="006C5A87">
        <w:trPr>
          <w:trHeight w:val="1203"/>
        </w:trPr>
        <w:tc>
          <w:tcPr>
            <w:tcW w:w="4967" w:type="dxa"/>
          </w:tcPr>
          <w:p w14:paraId="17F183A1" w14:textId="77777777" w:rsidR="00276E04" w:rsidRPr="00455932" w:rsidRDefault="00276E04" w:rsidP="006C5A87">
            <w:pPr>
              <w:spacing w:before="120"/>
              <w:jc w:val="center"/>
              <w:rPr>
                <w:sz w:val="26"/>
                <w:szCs w:val="26"/>
              </w:rPr>
            </w:pPr>
          </w:p>
        </w:tc>
        <w:tc>
          <w:tcPr>
            <w:tcW w:w="4967" w:type="dxa"/>
          </w:tcPr>
          <w:p w14:paraId="04A19825" w14:textId="533D2E46" w:rsidR="008F7325" w:rsidRPr="00455932" w:rsidRDefault="00837ED9" w:rsidP="008F7325">
            <w:pPr>
              <w:spacing w:before="120" w:after="120"/>
              <w:ind w:right="608"/>
              <w:jc w:val="center"/>
              <w:rPr>
                <w:i/>
                <w:sz w:val="26"/>
                <w:szCs w:val="26"/>
              </w:rPr>
            </w:pPr>
            <w:r w:rsidRPr="00455932">
              <w:rPr>
                <w:i/>
                <w:sz w:val="26"/>
                <w:szCs w:val="26"/>
              </w:rPr>
              <w:t>........., ngày ....... tháng ...... năm ..........</w:t>
            </w:r>
            <w:r w:rsidR="008F7325" w:rsidRPr="00455932">
              <w:rPr>
                <w:i/>
                <w:sz w:val="26"/>
                <w:szCs w:val="26"/>
              </w:rPr>
              <w:br/>
            </w:r>
            <w:r w:rsidR="008F7325" w:rsidRPr="00455932">
              <w:rPr>
                <w:b/>
                <w:sz w:val="26"/>
                <w:szCs w:val="26"/>
              </w:rPr>
              <w:t>Người kê khai</w:t>
            </w:r>
            <w:r w:rsidR="008F7325" w:rsidRPr="00455932">
              <w:rPr>
                <w:b/>
                <w:sz w:val="26"/>
                <w:szCs w:val="26"/>
              </w:rPr>
              <w:br/>
            </w:r>
            <w:r w:rsidR="008F7325" w:rsidRPr="00455932">
              <w:rPr>
                <w:i/>
                <w:sz w:val="26"/>
                <w:szCs w:val="26"/>
              </w:rPr>
              <w:t>(Ký và ghi rõ họ tên)</w:t>
            </w:r>
          </w:p>
          <w:p w14:paraId="2753844B" w14:textId="62FFA674" w:rsidR="00276E04" w:rsidRPr="00455932" w:rsidRDefault="00276E04" w:rsidP="00286075">
            <w:pPr>
              <w:spacing w:before="120"/>
              <w:ind w:right="608"/>
              <w:jc w:val="center"/>
              <w:rPr>
                <w:sz w:val="26"/>
                <w:szCs w:val="26"/>
              </w:rPr>
            </w:pPr>
          </w:p>
        </w:tc>
      </w:tr>
    </w:tbl>
    <w:p w14:paraId="068CB2DB" w14:textId="77777777" w:rsidR="00276E04" w:rsidRPr="00455932" w:rsidRDefault="00276E04" w:rsidP="00276E04">
      <w:pPr>
        <w:tabs>
          <w:tab w:val="left" w:leader="dot" w:pos="1560"/>
          <w:tab w:val="center" w:pos="4592"/>
          <w:tab w:val="left" w:pos="8931"/>
        </w:tabs>
        <w:spacing w:before="80" w:after="80"/>
        <w:rPr>
          <w:sz w:val="26"/>
          <w:szCs w:val="26"/>
        </w:rPr>
      </w:pPr>
    </w:p>
    <w:p w14:paraId="5EB62EF5" w14:textId="77777777" w:rsidR="00276E04" w:rsidRPr="00455932" w:rsidRDefault="00276E04" w:rsidP="00276E04">
      <w:pPr>
        <w:rPr>
          <w:b/>
          <w:spacing w:val="4"/>
          <w:sz w:val="26"/>
          <w:szCs w:val="26"/>
        </w:rPr>
      </w:pPr>
    </w:p>
    <w:tbl>
      <w:tblPr>
        <w:tblW w:w="9435" w:type="dxa"/>
        <w:tblInd w:w="108" w:type="dxa"/>
        <w:tblLook w:val="04A0" w:firstRow="1" w:lastRow="0" w:firstColumn="1" w:lastColumn="0" w:noHBand="0" w:noVBand="1"/>
      </w:tblPr>
      <w:tblGrid>
        <w:gridCol w:w="4717"/>
        <w:gridCol w:w="4718"/>
      </w:tblGrid>
      <w:tr w:rsidR="00455932" w:rsidRPr="00455932" w14:paraId="126D300C" w14:textId="77777777" w:rsidTr="006C5A87">
        <w:trPr>
          <w:trHeight w:val="1158"/>
        </w:trPr>
        <w:tc>
          <w:tcPr>
            <w:tcW w:w="4717" w:type="dxa"/>
            <w:shd w:val="clear" w:color="auto" w:fill="auto"/>
          </w:tcPr>
          <w:p w14:paraId="0E345E13" w14:textId="1E14A8D1" w:rsidR="00276E04" w:rsidRPr="00455932" w:rsidRDefault="00276E04" w:rsidP="006C5A87">
            <w:pPr>
              <w:jc w:val="both"/>
              <w:rPr>
                <w:b/>
                <w:spacing w:val="4"/>
                <w:sz w:val="26"/>
                <w:szCs w:val="26"/>
              </w:rPr>
            </w:pPr>
            <w:r w:rsidRPr="00455932">
              <w:rPr>
                <w:b/>
                <w:spacing w:val="4"/>
                <w:sz w:val="26"/>
                <w:szCs w:val="26"/>
              </w:rPr>
              <w:t>Xác nhận của cơ quan, đơn vị, doanh nghiệp</w:t>
            </w:r>
            <w:r w:rsidRPr="00455932">
              <w:rPr>
                <w:rStyle w:val="FootnoteReference"/>
                <w:b/>
                <w:spacing w:val="4"/>
                <w:sz w:val="26"/>
                <w:szCs w:val="26"/>
              </w:rPr>
              <w:footnoteReference w:id="19"/>
            </w:r>
            <w:r w:rsidRPr="00455932">
              <w:rPr>
                <w:b/>
                <w:spacing w:val="4"/>
                <w:sz w:val="26"/>
                <w:szCs w:val="26"/>
              </w:rPr>
              <w:t xml:space="preserve"> nơi người đề nghị đang làm việc là Ông/Bà…….</w:t>
            </w:r>
            <w:r w:rsidR="00286075" w:rsidRPr="00455932">
              <w:rPr>
                <w:b/>
                <w:spacing w:val="4"/>
                <w:sz w:val="26"/>
                <w:szCs w:val="26"/>
              </w:rPr>
              <w:t xml:space="preserve"> </w:t>
            </w:r>
            <w:r w:rsidRPr="00455932">
              <w:rPr>
                <w:b/>
                <w:spacing w:val="4"/>
                <w:sz w:val="26"/>
                <w:szCs w:val="26"/>
              </w:rPr>
              <w:t>có tiền lương/tiền công hàng tháng là</w:t>
            </w:r>
            <w:r w:rsidR="00286075" w:rsidRPr="00455932">
              <w:rPr>
                <w:b/>
                <w:spacing w:val="4"/>
                <w:sz w:val="26"/>
                <w:szCs w:val="26"/>
              </w:rPr>
              <w:t>…….</w:t>
            </w:r>
            <w:r w:rsidRPr="00455932">
              <w:rPr>
                <w:b/>
                <w:spacing w:val="4"/>
                <w:sz w:val="26"/>
                <w:szCs w:val="26"/>
              </w:rPr>
              <w:t>…đồng</w:t>
            </w:r>
            <w:r w:rsidR="00286075" w:rsidRPr="00455932">
              <w:rPr>
                <w:b/>
                <w:spacing w:val="4"/>
                <w:sz w:val="26"/>
                <w:szCs w:val="26"/>
              </w:rPr>
              <w:t>.</w:t>
            </w:r>
          </w:p>
          <w:p w14:paraId="0A09B60E" w14:textId="77777777" w:rsidR="00276E04" w:rsidRPr="00455932" w:rsidRDefault="00276E04" w:rsidP="006C5A87">
            <w:pPr>
              <w:rPr>
                <w:b/>
                <w:spacing w:val="4"/>
                <w:sz w:val="26"/>
                <w:szCs w:val="26"/>
              </w:rPr>
            </w:pPr>
          </w:p>
          <w:p w14:paraId="3199DE93" w14:textId="77777777" w:rsidR="00276E04" w:rsidRPr="00455932" w:rsidRDefault="00276E04" w:rsidP="006C5A87">
            <w:pPr>
              <w:jc w:val="center"/>
              <w:rPr>
                <w:i/>
                <w:spacing w:val="4"/>
                <w:sz w:val="26"/>
                <w:szCs w:val="26"/>
              </w:rPr>
            </w:pPr>
            <w:r w:rsidRPr="00455932">
              <w:rPr>
                <w:i/>
                <w:spacing w:val="4"/>
                <w:sz w:val="26"/>
                <w:szCs w:val="26"/>
              </w:rPr>
              <w:t>(Ký tên, đóng dấu)</w:t>
            </w:r>
          </w:p>
          <w:p w14:paraId="76FC7CAC" w14:textId="77777777" w:rsidR="00276E04" w:rsidRPr="00455932" w:rsidRDefault="00276E04" w:rsidP="006C5A87">
            <w:pPr>
              <w:rPr>
                <w:b/>
                <w:spacing w:val="4"/>
                <w:sz w:val="26"/>
                <w:szCs w:val="26"/>
              </w:rPr>
            </w:pPr>
          </w:p>
        </w:tc>
        <w:tc>
          <w:tcPr>
            <w:tcW w:w="4718" w:type="dxa"/>
            <w:shd w:val="clear" w:color="auto" w:fill="auto"/>
          </w:tcPr>
          <w:p w14:paraId="4F47D96E" w14:textId="77777777" w:rsidR="00276E04" w:rsidRPr="00455932" w:rsidRDefault="00276E04" w:rsidP="006C5A87">
            <w:pPr>
              <w:jc w:val="center"/>
              <w:rPr>
                <w:b/>
                <w:spacing w:val="4"/>
                <w:sz w:val="26"/>
                <w:szCs w:val="26"/>
              </w:rPr>
            </w:pPr>
          </w:p>
        </w:tc>
      </w:tr>
    </w:tbl>
    <w:p w14:paraId="01D90319" w14:textId="77777777" w:rsidR="00276E04" w:rsidRPr="00455932" w:rsidRDefault="00276E04" w:rsidP="00276E04">
      <w:pPr>
        <w:jc w:val="both"/>
        <w:rPr>
          <w:i/>
          <w:spacing w:val="4"/>
          <w:sz w:val="26"/>
          <w:szCs w:val="26"/>
        </w:rPr>
      </w:pPr>
    </w:p>
    <w:p w14:paraId="7D58752D" w14:textId="77777777" w:rsidR="00276E04" w:rsidRPr="00455932" w:rsidRDefault="00276E04" w:rsidP="00276E04">
      <w:pPr>
        <w:jc w:val="center"/>
        <w:rPr>
          <w:b/>
          <w:spacing w:val="4"/>
          <w:sz w:val="26"/>
          <w:szCs w:val="26"/>
        </w:rPr>
      </w:pPr>
    </w:p>
    <w:p w14:paraId="459427CD" w14:textId="77777777" w:rsidR="00276E04" w:rsidRPr="00455932" w:rsidRDefault="00276E04" w:rsidP="00276E04">
      <w:pPr>
        <w:tabs>
          <w:tab w:val="left" w:pos="1170"/>
        </w:tabs>
        <w:rPr>
          <w:b/>
          <w:spacing w:val="4"/>
          <w:sz w:val="26"/>
          <w:szCs w:val="26"/>
        </w:rPr>
      </w:pPr>
      <w:r w:rsidRPr="00455932">
        <w:rPr>
          <w:b/>
          <w:spacing w:val="4"/>
          <w:sz w:val="26"/>
          <w:szCs w:val="26"/>
        </w:rPr>
        <w:t xml:space="preserve"> </w:t>
      </w:r>
    </w:p>
    <w:p w14:paraId="2359FBE3" w14:textId="77777777" w:rsidR="00E14B9E" w:rsidRPr="00455932" w:rsidRDefault="00E14B9E" w:rsidP="00923BFB">
      <w:pPr>
        <w:rPr>
          <w:b/>
          <w:sz w:val="26"/>
          <w:szCs w:val="26"/>
          <w:lang w:val="vi-VN"/>
        </w:rPr>
      </w:pPr>
      <w:bookmarkStart w:id="2" w:name="_GoBack"/>
      <w:bookmarkEnd w:id="2"/>
    </w:p>
    <w:sectPr w:rsidR="00E14B9E" w:rsidRPr="00455932" w:rsidSect="004E5596">
      <w:pgSz w:w="11907" w:h="16840" w:code="9"/>
      <w:pgMar w:top="1134" w:right="851" w:bottom="1134"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A65CF2" w14:textId="77777777" w:rsidR="00A41CAF" w:rsidRDefault="00A41CAF" w:rsidP="00E51A24">
      <w:r>
        <w:separator/>
      </w:r>
    </w:p>
  </w:endnote>
  <w:endnote w:type="continuationSeparator" w:id="0">
    <w:p w14:paraId="7A831B27" w14:textId="77777777" w:rsidR="00A41CAF" w:rsidRDefault="00A41CAF" w:rsidP="00E51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gLiU">
    <w:altName w:val="細明體"/>
    <w:panose1 w:val="02020509000000000000"/>
    <w:charset w:val="88"/>
    <w:family w:val="modern"/>
    <w:pitch w:val="fixed"/>
    <w:sig w:usb0="A00002FF" w:usb1="28CFFCFA" w:usb2="00000016" w:usb3="00000000" w:csb0="00100001"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6F3DC1" w14:textId="77777777" w:rsidR="00A41CAF" w:rsidRDefault="00A41CAF" w:rsidP="00E51A24">
      <w:r>
        <w:separator/>
      </w:r>
    </w:p>
  </w:footnote>
  <w:footnote w:type="continuationSeparator" w:id="0">
    <w:p w14:paraId="77083158" w14:textId="77777777" w:rsidR="00A41CAF" w:rsidRDefault="00A41CAF" w:rsidP="00E51A24">
      <w:r>
        <w:continuationSeparator/>
      </w:r>
    </w:p>
  </w:footnote>
  <w:footnote w:id="1">
    <w:p w14:paraId="209A6261" w14:textId="77777777" w:rsidR="00276E04" w:rsidRPr="00851222" w:rsidRDefault="00276E04" w:rsidP="00984973">
      <w:pPr>
        <w:pStyle w:val="FootnoteText"/>
        <w:jc w:val="both"/>
        <w:rPr>
          <w:rFonts w:ascii="Times New Roman" w:hAnsi="Times New Roman"/>
          <w:color w:val="auto"/>
          <w:lang w:val="en-US"/>
        </w:rPr>
      </w:pPr>
      <w:r w:rsidRPr="00851222">
        <w:rPr>
          <w:rStyle w:val="FootnoteReference"/>
          <w:rFonts w:ascii="Times New Roman" w:hAnsi="Times New Roman"/>
        </w:rPr>
        <w:footnoteRef/>
      </w:r>
      <w:r w:rsidRPr="00851222">
        <w:rPr>
          <w:rFonts w:ascii="Times New Roman" w:hAnsi="Times New Roman"/>
        </w:rPr>
        <w:t xml:space="preserve"> </w:t>
      </w:r>
      <w:r w:rsidRPr="00851222">
        <w:rPr>
          <w:rFonts w:ascii="Times New Roman" w:hAnsi="Times New Roman"/>
          <w:lang w:val="en-US"/>
        </w:rPr>
        <w:t xml:space="preserve">- </w:t>
      </w:r>
      <w:r w:rsidRPr="00851222">
        <w:rPr>
          <w:rFonts w:ascii="Times New Roman" w:hAnsi="Times New Roman"/>
          <w:color w:val="auto"/>
          <w:lang w:val="en-US"/>
        </w:rPr>
        <w:t xml:space="preserve">Văn phòng/chi nhánh văn phòng đăng ký đất đai cấp huyện </w:t>
      </w:r>
      <w:r>
        <w:rPr>
          <w:rFonts w:ascii="Times New Roman" w:hAnsi="Times New Roman"/>
          <w:color w:val="auto"/>
          <w:lang w:val="en-US"/>
        </w:rPr>
        <w:t>thuộc tỉnh/thành phố trực thuộc Trung ương nơi có dự án đầu tư xây dựng nhà ở xã hội</w:t>
      </w:r>
    </w:p>
  </w:footnote>
  <w:footnote w:id="2">
    <w:p w14:paraId="5DBCF67B" w14:textId="77777777" w:rsidR="00276E04" w:rsidRPr="00851222" w:rsidRDefault="00276E04" w:rsidP="00984973">
      <w:pPr>
        <w:pStyle w:val="FootnoteText"/>
        <w:jc w:val="both"/>
        <w:rPr>
          <w:rFonts w:ascii="Times New Roman" w:hAnsi="Times New Roman"/>
          <w:color w:val="auto"/>
          <w:lang w:val="en-US"/>
        </w:rPr>
      </w:pPr>
      <w:r w:rsidRPr="00851222">
        <w:rPr>
          <w:rStyle w:val="FootnoteReference"/>
          <w:rFonts w:ascii="Times New Roman" w:hAnsi="Times New Roman"/>
          <w:color w:val="auto"/>
        </w:rPr>
        <w:footnoteRef/>
      </w:r>
      <w:r w:rsidRPr="00851222">
        <w:rPr>
          <w:rFonts w:ascii="Times New Roman" w:hAnsi="Times New Roman"/>
          <w:color w:val="auto"/>
        </w:rPr>
        <w:t xml:space="preserve"> </w:t>
      </w:r>
      <w:r>
        <w:rPr>
          <w:rFonts w:ascii="Times New Roman" w:hAnsi="Times New Roman"/>
          <w:lang w:val="en-US"/>
        </w:rPr>
        <w:t>L</w:t>
      </w:r>
      <w:r w:rsidRPr="0052425C">
        <w:rPr>
          <w:rFonts w:ascii="Times New Roman" w:hAnsi="Times New Roman"/>
        </w:rPr>
        <w:t xml:space="preserve">à nơi thường trú hoặc nơi tạm trú mà </w:t>
      </w:r>
      <w:r w:rsidRPr="004B1598">
        <w:rPr>
          <w:rFonts w:ascii="Times New Roman" w:hAnsi="Times New Roman"/>
        </w:rPr>
        <w:t>người đề nghị xác nhận</w:t>
      </w:r>
      <w:r w:rsidRPr="004B1598">
        <w:rPr>
          <w:rFonts w:ascii="Times New Roman" w:hAnsi="Times New Roman"/>
          <w:lang w:val="en-US"/>
        </w:rPr>
        <w:t xml:space="preserve"> </w:t>
      </w:r>
      <w:r w:rsidRPr="0052425C">
        <w:rPr>
          <w:rFonts w:ascii="Times New Roman" w:hAnsi="Times New Roman"/>
        </w:rPr>
        <w:t>đang thường xuyên sinh sống</w:t>
      </w:r>
    </w:p>
  </w:footnote>
  <w:footnote w:id="3">
    <w:p w14:paraId="3548C552" w14:textId="77777777" w:rsidR="00276E04" w:rsidRPr="00851222" w:rsidRDefault="00276E04" w:rsidP="00984973">
      <w:pPr>
        <w:pStyle w:val="FootnoteText"/>
        <w:jc w:val="both"/>
        <w:rPr>
          <w:rFonts w:ascii="Times New Roman" w:hAnsi="Times New Roman"/>
          <w:color w:val="auto"/>
          <w:lang w:val="en-US"/>
        </w:rPr>
      </w:pPr>
      <w:r w:rsidRPr="00851222">
        <w:rPr>
          <w:rStyle w:val="FootnoteReference"/>
          <w:rFonts w:ascii="Times New Roman" w:hAnsi="Times New Roman"/>
          <w:color w:val="auto"/>
        </w:rPr>
        <w:footnoteRef/>
      </w:r>
      <w:r w:rsidRPr="00851222">
        <w:rPr>
          <w:rFonts w:ascii="Times New Roman" w:hAnsi="Times New Roman"/>
          <w:color w:val="auto"/>
        </w:rPr>
        <w:t xml:space="preserve"> </w:t>
      </w:r>
      <w:r w:rsidRPr="00851222">
        <w:rPr>
          <w:rFonts w:ascii="Times New Roman" w:hAnsi="Times New Roman"/>
          <w:color w:val="auto"/>
          <w:lang w:val="en-US"/>
        </w:rPr>
        <w:t>V</w:t>
      </w:r>
      <w:r w:rsidRPr="00851222">
        <w:rPr>
          <w:rFonts w:ascii="Times New Roman" w:hAnsi="Times New Roman"/>
          <w:color w:val="auto"/>
        </w:rPr>
        <w:t>iệc xác nhận đăng ký thường trú</w:t>
      </w:r>
      <w:r w:rsidRPr="00851222">
        <w:rPr>
          <w:rFonts w:ascii="Times New Roman" w:hAnsi="Times New Roman"/>
          <w:color w:val="auto"/>
          <w:lang w:val="en-US"/>
        </w:rPr>
        <w:t>/đăng ký tạm trú</w:t>
      </w:r>
      <w:r w:rsidRPr="00851222">
        <w:rPr>
          <w:rFonts w:ascii="Times New Roman" w:hAnsi="Times New Roman"/>
          <w:color w:val="auto"/>
        </w:rPr>
        <w:t xml:space="preserve"> thực hiện theo quy định của Luật cư trú.</w:t>
      </w:r>
    </w:p>
  </w:footnote>
  <w:footnote w:id="4">
    <w:p w14:paraId="43C69F33" w14:textId="77777777" w:rsidR="00276E04" w:rsidRPr="00851222" w:rsidRDefault="00276E04" w:rsidP="00984973">
      <w:pPr>
        <w:pStyle w:val="FootnoteText"/>
        <w:widowControl/>
        <w:ind w:right="45"/>
        <w:jc w:val="both"/>
        <w:rPr>
          <w:rFonts w:ascii="Times New Roman" w:hAnsi="Times New Roman"/>
          <w:color w:val="auto"/>
        </w:rPr>
      </w:pPr>
      <w:r w:rsidRPr="00851222">
        <w:rPr>
          <w:rStyle w:val="FootnoteReference"/>
          <w:rFonts w:ascii="Times New Roman" w:hAnsi="Times New Roman"/>
          <w:color w:val="auto"/>
        </w:rPr>
        <w:footnoteRef/>
      </w:r>
      <w:r w:rsidRPr="00851222">
        <w:rPr>
          <w:rFonts w:ascii="Times New Roman" w:hAnsi="Times New Roman"/>
          <w:color w:val="auto"/>
        </w:rPr>
        <w:t xml:space="preserve"> </w:t>
      </w:r>
      <w:r w:rsidRPr="00851222">
        <w:rPr>
          <w:rFonts w:ascii="Times New Roman" w:hAnsi="Times New Roman"/>
        </w:rPr>
        <w:t xml:space="preserve">Ghi rõ người đề nghị xác nhận thuộc đối tượng theo quy định được hỗ trợ nhà ở xã </w:t>
      </w:r>
      <w:r w:rsidRPr="00851222">
        <w:rPr>
          <w:rFonts w:ascii="Times New Roman" w:hAnsi="Times New Roman"/>
          <w:color w:val="auto"/>
        </w:rPr>
        <w:t>hội</w:t>
      </w:r>
      <w:r>
        <w:rPr>
          <w:rFonts w:ascii="Times New Roman" w:hAnsi="Times New Roman"/>
          <w:color w:val="auto"/>
          <w:lang w:val="en-US"/>
        </w:rPr>
        <w:t>:</w:t>
      </w:r>
      <w:r w:rsidRPr="00851222">
        <w:rPr>
          <w:rFonts w:ascii="Times New Roman" w:hAnsi="Times New Roman"/>
          <w:color w:val="auto"/>
        </w:rPr>
        <w:t xml:space="preserve"> </w:t>
      </w:r>
    </w:p>
    <w:p w14:paraId="35D63B26" w14:textId="77777777" w:rsidR="00276E04" w:rsidRPr="00851222" w:rsidRDefault="00276E04" w:rsidP="00984973">
      <w:pPr>
        <w:pStyle w:val="FootnoteText"/>
        <w:widowControl/>
        <w:ind w:right="45"/>
        <w:jc w:val="both"/>
        <w:rPr>
          <w:rFonts w:ascii="Times New Roman" w:hAnsi="Times New Roman"/>
          <w:color w:val="auto"/>
        </w:rPr>
      </w:pPr>
      <w:r w:rsidRPr="00851222">
        <w:rPr>
          <w:rFonts w:ascii="Times New Roman" w:hAnsi="Times New Roman"/>
          <w:color w:val="auto"/>
          <w:lang w:val="en-US"/>
        </w:rPr>
        <w:t xml:space="preserve">- </w:t>
      </w:r>
      <w:r w:rsidRPr="00851222">
        <w:rPr>
          <w:rFonts w:ascii="Times New Roman" w:hAnsi="Times New Roman"/>
          <w:color w:val="auto"/>
        </w:rPr>
        <w:t>Người có công với cách mạng, thân nhân liệt sĩ thuộc trường hợp được hỗ trợ cải thiện nhà ở theo quy định của Pháp lệnh Ưu đãi người có công với cách mạng;</w:t>
      </w:r>
    </w:p>
    <w:p w14:paraId="76A7EF8D" w14:textId="77777777" w:rsidR="00276E04" w:rsidRPr="00851222" w:rsidRDefault="00276E04" w:rsidP="00984973">
      <w:pPr>
        <w:pStyle w:val="FootnoteText"/>
        <w:widowControl/>
        <w:ind w:right="45"/>
        <w:jc w:val="both"/>
        <w:rPr>
          <w:rFonts w:ascii="Times New Roman" w:hAnsi="Times New Roman"/>
          <w:color w:val="auto"/>
        </w:rPr>
      </w:pPr>
      <w:r w:rsidRPr="00851222">
        <w:rPr>
          <w:rFonts w:ascii="Times New Roman" w:hAnsi="Times New Roman"/>
          <w:color w:val="auto"/>
          <w:lang w:val="en-US"/>
        </w:rPr>
        <w:t>-</w:t>
      </w:r>
      <w:r w:rsidRPr="00851222">
        <w:rPr>
          <w:rFonts w:ascii="Times New Roman" w:hAnsi="Times New Roman"/>
          <w:color w:val="auto"/>
        </w:rPr>
        <w:t xml:space="preserve"> Hộ gia đình nghèo, cận nghèo tại khu vực nông thôn; </w:t>
      </w:r>
    </w:p>
    <w:p w14:paraId="239DF0C1" w14:textId="77777777" w:rsidR="00276E04" w:rsidRPr="00851222" w:rsidRDefault="00276E04" w:rsidP="00984973">
      <w:pPr>
        <w:pStyle w:val="FootnoteText"/>
        <w:widowControl/>
        <w:ind w:right="45"/>
        <w:jc w:val="both"/>
        <w:rPr>
          <w:rFonts w:ascii="Times New Roman" w:hAnsi="Times New Roman"/>
          <w:color w:val="auto"/>
        </w:rPr>
      </w:pPr>
      <w:r w:rsidRPr="00851222">
        <w:rPr>
          <w:rFonts w:ascii="Times New Roman" w:hAnsi="Times New Roman"/>
          <w:color w:val="auto"/>
          <w:lang w:val="en-US"/>
        </w:rPr>
        <w:t xml:space="preserve">- </w:t>
      </w:r>
      <w:r w:rsidRPr="00851222">
        <w:rPr>
          <w:rFonts w:ascii="Times New Roman" w:hAnsi="Times New Roman"/>
          <w:color w:val="auto"/>
        </w:rPr>
        <w:t xml:space="preserve">Hộ gia đình nghèo, cận nghèo tại khu vực nông thôn thuộc vùng thường xuyên bị ảnh hưởng bởi thiên tai, biến đổi khí hậu; </w:t>
      </w:r>
    </w:p>
    <w:p w14:paraId="7D29F1C1" w14:textId="77777777" w:rsidR="00276E04" w:rsidRPr="00851222" w:rsidRDefault="00276E04" w:rsidP="00984973">
      <w:pPr>
        <w:pStyle w:val="FootnoteText"/>
        <w:widowControl/>
        <w:ind w:right="45"/>
        <w:jc w:val="both"/>
        <w:rPr>
          <w:rFonts w:ascii="Times New Roman" w:hAnsi="Times New Roman"/>
          <w:color w:val="auto"/>
        </w:rPr>
      </w:pPr>
      <w:r w:rsidRPr="00851222">
        <w:rPr>
          <w:rFonts w:ascii="Times New Roman" w:hAnsi="Times New Roman"/>
          <w:color w:val="auto"/>
          <w:lang w:val="en-US"/>
        </w:rPr>
        <w:t xml:space="preserve">- </w:t>
      </w:r>
      <w:r w:rsidRPr="00851222">
        <w:rPr>
          <w:rFonts w:ascii="Times New Roman" w:hAnsi="Times New Roman"/>
          <w:color w:val="auto"/>
        </w:rPr>
        <w:t>Hộ gia đình nghèo, cận nghèo tại khu vực đô thị;</w:t>
      </w:r>
    </w:p>
    <w:p w14:paraId="4D2C6A8E" w14:textId="77777777" w:rsidR="00276E04" w:rsidRPr="00851222" w:rsidRDefault="00276E04" w:rsidP="00984973">
      <w:pPr>
        <w:pStyle w:val="FootnoteText"/>
        <w:widowControl/>
        <w:ind w:right="45"/>
        <w:jc w:val="both"/>
        <w:rPr>
          <w:rFonts w:ascii="Times New Roman" w:hAnsi="Times New Roman"/>
          <w:color w:val="auto"/>
        </w:rPr>
      </w:pPr>
      <w:r w:rsidRPr="00851222">
        <w:rPr>
          <w:rFonts w:ascii="Times New Roman" w:hAnsi="Times New Roman"/>
          <w:color w:val="auto"/>
          <w:lang w:val="en-US"/>
        </w:rPr>
        <w:t xml:space="preserve">- </w:t>
      </w:r>
      <w:r w:rsidRPr="00851222">
        <w:rPr>
          <w:rFonts w:ascii="Times New Roman" w:hAnsi="Times New Roman"/>
          <w:color w:val="auto"/>
        </w:rPr>
        <w:t xml:space="preserve">Người thu nhập thấp tại khu vực đô thị; </w:t>
      </w:r>
    </w:p>
    <w:p w14:paraId="3C00A3BA" w14:textId="77777777" w:rsidR="00276E04" w:rsidRPr="00851222" w:rsidRDefault="00276E04" w:rsidP="00984973">
      <w:pPr>
        <w:pStyle w:val="FootnoteText"/>
        <w:widowControl/>
        <w:ind w:right="45"/>
        <w:jc w:val="both"/>
        <w:rPr>
          <w:rFonts w:ascii="Times New Roman" w:hAnsi="Times New Roman"/>
          <w:color w:val="auto"/>
        </w:rPr>
      </w:pPr>
      <w:r w:rsidRPr="00851222">
        <w:rPr>
          <w:rFonts w:ascii="Times New Roman" w:hAnsi="Times New Roman"/>
          <w:color w:val="auto"/>
          <w:lang w:val="en-US"/>
        </w:rPr>
        <w:t xml:space="preserve">- </w:t>
      </w:r>
      <w:r w:rsidRPr="00851222">
        <w:rPr>
          <w:rFonts w:ascii="Times New Roman" w:hAnsi="Times New Roman"/>
          <w:color w:val="auto"/>
        </w:rPr>
        <w:t xml:space="preserve">Công nhân, người lao động đang làm việc tại doanh nghiệp, hợp tác xã, liên hiệp hợp tác xã trong và ngoài khu công nghiệp; </w:t>
      </w:r>
    </w:p>
    <w:p w14:paraId="7F95DDC0" w14:textId="77777777" w:rsidR="00276E04" w:rsidRPr="00851222" w:rsidRDefault="00276E04" w:rsidP="00984973">
      <w:pPr>
        <w:pStyle w:val="FootnoteText"/>
        <w:widowControl/>
        <w:ind w:right="45"/>
        <w:jc w:val="both"/>
        <w:rPr>
          <w:rFonts w:ascii="Times New Roman" w:hAnsi="Times New Roman"/>
          <w:color w:val="auto"/>
        </w:rPr>
      </w:pPr>
      <w:r w:rsidRPr="00851222">
        <w:rPr>
          <w:rFonts w:ascii="Times New Roman" w:hAnsi="Times New Roman"/>
          <w:color w:val="auto"/>
          <w:lang w:val="en-US"/>
        </w:rPr>
        <w:t xml:space="preserve">- </w:t>
      </w:r>
      <w:r w:rsidRPr="00851222">
        <w:rPr>
          <w:rFonts w:ascii="Times New Roman" w:hAnsi="Times New Roman"/>
          <w:color w:val="auto"/>
        </w:rPr>
        <w:t xml:space="preserve">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 </w:t>
      </w:r>
    </w:p>
    <w:p w14:paraId="3368FE05" w14:textId="77777777" w:rsidR="00276E04" w:rsidRPr="00851222" w:rsidRDefault="00276E04" w:rsidP="00984973">
      <w:pPr>
        <w:pStyle w:val="FootnoteText"/>
        <w:widowControl/>
        <w:ind w:right="45"/>
        <w:jc w:val="both"/>
        <w:rPr>
          <w:rFonts w:ascii="Times New Roman" w:hAnsi="Times New Roman"/>
          <w:color w:val="auto"/>
        </w:rPr>
      </w:pPr>
      <w:r w:rsidRPr="00851222">
        <w:rPr>
          <w:rFonts w:ascii="Times New Roman" w:hAnsi="Times New Roman"/>
          <w:color w:val="auto"/>
          <w:lang w:val="en-US"/>
        </w:rPr>
        <w:t xml:space="preserve">- </w:t>
      </w:r>
      <w:r w:rsidRPr="00851222">
        <w:rPr>
          <w:rFonts w:ascii="Times New Roman" w:hAnsi="Times New Roman"/>
          <w:color w:val="auto"/>
        </w:rPr>
        <w:t xml:space="preserve">Cán bộ, công chức, viên chức theo quy định của pháp luật về cán bộ, công chức, viên chức; </w:t>
      </w:r>
    </w:p>
    <w:p w14:paraId="5DE5D59D" w14:textId="77777777" w:rsidR="00276E04" w:rsidRPr="00851222" w:rsidRDefault="00276E04" w:rsidP="00984973">
      <w:pPr>
        <w:pStyle w:val="FootnoteText"/>
        <w:widowControl/>
        <w:ind w:right="45"/>
        <w:jc w:val="both"/>
        <w:rPr>
          <w:rFonts w:ascii="Times New Roman" w:hAnsi="Times New Roman"/>
          <w:color w:val="auto"/>
        </w:rPr>
      </w:pPr>
      <w:r w:rsidRPr="00851222">
        <w:rPr>
          <w:rFonts w:ascii="Times New Roman" w:hAnsi="Times New Roman"/>
          <w:color w:val="auto"/>
          <w:lang w:val="en-US"/>
        </w:rPr>
        <w:t xml:space="preserve">- </w:t>
      </w:r>
      <w:r w:rsidRPr="00851222">
        <w:rPr>
          <w:rFonts w:ascii="Times New Roman" w:hAnsi="Times New Roman"/>
          <w:color w:val="auto"/>
        </w:rPr>
        <w:t xml:space="preserve">Đối tượng đã trả lại nhà ở công vụ theo quy định tại khoản 4 Điều 125 của Luật </w:t>
      </w:r>
      <w:r w:rsidRPr="00851222">
        <w:rPr>
          <w:rFonts w:ascii="Times New Roman" w:hAnsi="Times New Roman"/>
          <w:color w:val="auto"/>
          <w:lang w:val="en-US"/>
        </w:rPr>
        <w:t>Nhà ở</w:t>
      </w:r>
      <w:r w:rsidRPr="00851222">
        <w:rPr>
          <w:rFonts w:ascii="Times New Roman" w:hAnsi="Times New Roman"/>
          <w:color w:val="auto"/>
        </w:rPr>
        <w:t xml:space="preserve">, trừ trường hợp bị thu hồi nhà ở công vụ do vi phạm quy định của Luật </w:t>
      </w:r>
      <w:r w:rsidRPr="00851222">
        <w:rPr>
          <w:rFonts w:ascii="Times New Roman" w:hAnsi="Times New Roman"/>
          <w:color w:val="auto"/>
          <w:lang w:val="en-US"/>
        </w:rPr>
        <w:t>Nhà ở</w:t>
      </w:r>
      <w:r w:rsidRPr="00851222">
        <w:rPr>
          <w:rFonts w:ascii="Times New Roman" w:hAnsi="Times New Roman"/>
          <w:color w:val="auto"/>
        </w:rPr>
        <w:t xml:space="preserve">; </w:t>
      </w:r>
    </w:p>
    <w:p w14:paraId="5540D308" w14:textId="77777777" w:rsidR="00276E04" w:rsidRPr="00851222" w:rsidRDefault="00276E04" w:rsidP="00984973">
      <w:pPr>
        <w:pStyle w:val="FootnoteText"/>
        <w:widowControl/>
        <w:ind w:right="45"/>
        <w:jc w:val="both"/>
        <w:rPr>
          <w:rFonts w:ascii="Times New Roman" w:hAnsi="Times New Roman"/>
          <w:color w:val="auto"/>
          <w:lang w:val="en-US"/>
        </w:rPr>
      </w:pPr>
      <w:r w:rsidRPr="00851222">
        <w:rPr>
          <w:rFonts w:ascii="Times New Roman" w:hAnsi="Times New Roman"/>
          <w:color w:val="auto"/>
          <w:lang w:val="en-US"/>
        </w:rPr>
        <w:t xml:space="preserve">- </w:t>
      </w:r>
      <w:r w:rsidRPr="00851222">
        <w:rPr>
          <w:rFonts w:ascii="Times New Roman" w:hAnsi="Times New Roman"/>
          <w:color w:val="auto"/>
        </w:rPr>
        <w:t>Hộ gia đình, cá nhân thuộc trường hợp bị thu hồi đất và phải giải tỏa, phá dỡ nhà ở theo quy định của pháp luật mà chưa được Nhà nước bồi thường bằng nhà ở, đất ở.</w:t>
      </w:r>
      <w:r w:rsidRPr="00851222">
        <w:rPr>
          <w:rFonts w:ascii="Times New Roman" w:hAnsi="Times New Roman"/>
          <w:color w:val="auto"/>
          <w:lang w:val="en-US"/>
        </w:rPr>
        <w:t xml:space="preserve"> </w:t>
      </w:r>
    </w:p>
  </w:footnote>
  <w:footnote w:id="5">
    <w:p w14:paraId="32ECC26F" w14:textId="77777777" w:rsidR="00276E04" w:rsidRPr="00851222" w:rsidRDefault="00276E04" w:rsidP="00984973">
      <w:pPr>
        <w:pStyle w:val="FootnoteText"/>
        <w:jc w:val="both"/>
        <w:rPr>
          <w:rFonts w:ascii="Times New Roman" w:hAnsi="Times New Roman"/>
          <w:lang w:val="en-US"/>
        </w:rPr>
      </w:pPr>
      <w:r w:rsidRPr="00851222">
        <w:rPr>
          <w:rStyle w:val="FootnoteReference"/>
          <w:rFonts w:ascii="Times New Roman" w:hAnsi="Times New Roman"/>
        </w:rPr>
        <w:footnoteRef/>
      </w:r>
      <w:r w:rsidRPr="00851222">
        <w:rPr>
          <w:rFonts w:ascii="Times New Roman" w:hAnsi="Times New Roman"/>
        </w:rPr>
        <w:t xml:space="preserve"> </w:t>
      </w:r>
      <w:r w:rsidRPr="00851222">
        <w:rPr>
          <w:rFonts w:ascii="Times New Roman" w:hAnsi="Times New Roman"/>
          <w:lang w:val="en-US"/>
        </w:rPr>
        <w:t>Ghi rõ tên tỉ</w:t>
      </w:r>
      <w:r>
        <w:rPr>
          <w:rFonts w:ascii="Times New Roman" w:hAnsi="Times New Roman"/>
          <w:lang w:val="en-US"/>
        </w:rPr>
        <w:t>nh/t</w:t>
      </w:r>
      <w:r w:rsidRPr="00851222">
        <w:rPr>
          <w:rFonts w:ascii="Times New Roman" w:hAnsi="Times New Roman"/>
          <w:lang w:val="en-US"/>
        </w:rPr>
        <w:t xml:space="preserve">hành phố </w:t>
      </w:r>
      <w:r>
        <w:rPr>
          <w:rFonts w:ascii="Times New Roman" w:hAnsi="Times New Roman"/>
          <w:lang w:val="en-US"/>
        </w:rPr>
        <w:t xml:space="preserve">trực thuộc Trung ương </w:t>
      </w:r>
      <w:r w:rsidRPr="00851222">
        <w:rPr>
          <w:rFonts w:ascii="Times New Roman" w:hAnsi="Times New Roman"/>
          <w:lang w:val="en-US"/>
        </w:rPr>
        <w:t xml:space="preserve">nơi có dự án </w:t>
      </w:r>
      <w:r>
        <w:rPr>
          <w:rFonts w:ascii="Times New Roman" w:hAnsi="Times New Roman"/>
          <w:lang w:val="en-US"/>
        </w:rPr>
        <w:t xml:space="preserve">đầu tư xây dựng </w:t>
      </w:r>
      <w:r w:rsidRPr="00851222">
        <w:rPr>
          <w:rFonts w:ascii="Times New Roman" w:hAnsi="Times New Roman"/>
          <w:lang w:val="en-US"/>
        </w:rPr>
        <w:t>nhà ở xã hội.</w:t>
      </w:r>
    </w:p>
  </w:footnote>
  <w:footnote w:id="6">
    <w:p w14:paraId="3FEBDEB6" w14:textId="77777777" w:rsidR="00276E04" w:rsidRPr="00FD31AC" w:rsidRDefault="00276E04" w:rsidP="00276E04">
      <w:pPr>
        <w:pStyle w:val="FootnoteText"/>
        <w:jc w:val="both"/>
        <w:rPr>
          <w:rFonts w:ascii="Times New Roman" w:hAnsi="Times New Roman"/>
          <w:lang w:val="en-US"/>
        </w:rPr>
      </w:pPr>
      <w:r w:rsidRPr="00FD31AC">
        <w:rPr>
          <w:rStyle w:val="FootnoteReference"/>
          <w:rFonts w:ascii="Times New Roman" w:hAnsi="Times New Roman"/>
        </w:rPr>
        <w:footnoteRef/>
      </w:r>
      <w:r w:rsidRPr="00FD31AC">
        <w:rPr>
          <w:rFonts w:ascii="Times New Roman" w:hAnsi="Times New Roman"/>
        </w:rPr>
        <w:t xml:space="preserve"> </w:t>
      </w:r>
      <w:r w:rsidRPr="00FD31AC">
        <w:rPr>
          <w:rFonts w:ascii="Times New Roman" w:hAnsi="Times New Roman"/>
          <w:lang w:val="en-US"/>
        </w:rPr>
        <w:t>Cơ quan, đơn vị</w:t>
      </w:r>
      <w:r>
        <w:rPr>
          <w:rFonts w:ascii="Times New Roman" w:hAnsi="Times New Roman"/>
          <w:lang w:val="en-US"/>
        </w:rPr>
        <w:t>, doanh nghiệp</w:t>
      </w:r>
      <w:r w:rsidRPr="00FD31AC">
        <w:rPr>
          <w:rFonts w:ascii="Times New Roman" w:hAnsi="Times New Roman"/>
          <w:lang w:val="en-US"/>
        </w:rPr>
        <w:t xml:space="preserve"> nơi kính gửi </w:t>
      </w:r>
      <w:r>
        <w:rPr>
          <w:rFonts w:ascii="Times New Roman" w:hAnsi="Times New Roman"/>
          <w:lang w:val="en-US"/>
        </w:rPr>
        <w:t xml:space="preserve">tại mục kê khai số 1 </w:t>
      </w:r>
      <w:r w:rsidRPr="00FD31AC">
        <w:rPr>
          <w:rFonts w:ascii="Times New Roman" w:hAnsi="Times New Roman"/>
          <w:lang w:val="en-US"/>
        </w:rPr>
        <w:t xml:space="preserve">xác nhận về </w:t>
      </w:r>
      <w:r>
        <w:rPr>
          <w:rFonts w:ascii="Times New Roman" w:hAnsi="Times New Roman"/>
          <w:lang w:val="en-US"/>
        </w:rPr>
        <w:t xml:space="preserve">điều kiện </w:t>
      </w:r>
      <w:r w:rsidRPr="00FD31AC">
        <w:rPr>
          <w:rFonts w:ascii="Times New Roman" w:hAnsi="Times New Roman"/>
          <w:lang w:val="en-US"/>
        </w:rPr>
        <w:t>nhà ở</w:t>
      </w:r>
    </w:p>
  </w:footnote>
  <w:footnote w:id="7">
    <w:p w14:paraId="56CBC368" w14:textId="77777777" w:rsidR="00276E04" w:rsidRPr="00E10369" w:rsidRDefault="00276E04" w:rsidP="00E10369">
      <w:pPr>
        <w:pStyle w:val="FootnoteText"/>
        <w:jc w:val="both"/>
        <w:rPr>
          <w:rFonts w:ascii="Times New Roman" w:hAnsi="Times New Roman"/>
          <w:lang w:val="en-US"/>
        </w:rPr>
      </w:pPr>
      <w:r w:rsidRPr="00E10369">
        <w:rPr>
          <w:rStyle w:val="FootnoteReference"/>
          <w:rFonts w:ascii="Times New Roman" w:hAnsi="Times New Roman"/>
        </w:rPr>
        <w:footnoteRef/>
      </w:r>
      <w:r w:rsidRPr="00E10369">
        <w:rPr>
          <w:rFonts w:ascii="Times New Roman" w:hAnsi="Times New Roman"/>
        </w:rPr>
        <w:t xml:space="preserve"> UBND cấp xã nơi người </w:t>
      </w:r>
      <w:r w:rsidRPr="00E10369">
        <w:rPr>
          <w:rFonts w:ascii="Times New Roman" w:hAnsi="Times New Roman"/>
          <w:color w:val="auto"/>
          <w:lang w:val="en-US"/>
        </w:rPr>
        <w:t xml:space="preserve">đăng ký mua, thuê mua nhà ở xã hội </w:t>
      </w:r>
      <w:r w:rsidRPr="00E10369">
        <w:rPr>
          <w:rFonts w:ascii="Times New Roman" w:hAnsi="Times New Roman"/>
          <w:lang w:val="en-US"/>
        </w:rPr>
        <w:t>đang cư trú theo hình thức</w:t>
      </w:r>
      <w:r w:rsidRPr="00E10369">
        <w:rPr>
          <w:rFonts w:ascii="Times New Roman" w:hAnsi="Times New Roman"/>
        </w:rPr>
        <w:t xml:space="preserve"> đăng ký thường trú</w:t>
      </w:r>
      <w:r w:rsidRPr="00E10369">
        <w:rPr>
          <w:rFonts w:ascii="Times New Roman" w:hAnsi="Times New Roman"/>
          <w:lang w:val="en-US"/>
        </w:rPr>
        <w:t xml:space="preserve"> </w:t>
      </w:r>
      <w:r w:rsidRPr="00E10369">
        <w:rPr>
          <w:rFonts w:ascii="Times New Roman" w:hAnsi="Times New Roman"/>
          <w:color w:val="auto"/>
          <w:lang w:val="en-US"/>
        </w:rPr>
        <w:t>đối với trường hợp người đăng ký mua, thuê mua nhà ở xã hội có nhà ở thuộc sở hữu của mình</w:t>
      </w:r>
      <w:r w:rsidRPr="00E10369">
        <w:rPr>
          <w:rFonts w:ascii="Times New Roman" w:hAnsi="Times New Roman"/>
          <w:color w:val="auto"/>
        </w:rPr>
        <w:t xml:space="preserve"> nhưng diện tích </w:t>
      </w:r>
      <w:r w:rsidRPr="00E10369">
        <w:rPr>
          <w:rFonts w:ascii="Times New Roman" w:hAnsi="Times New Roman"/>
          <w:color w:val="auto"/>
          <w:lang w:val="en-US"/>
        </w:rPr>
        <w:t>nhà ở bình quân đầu người thấp</w:t>
      </w:r>
      <w:r w:rsidRPr="00E10369">
        <w:rPr>
          <w:rFonts w:ascii="Times New Roman" w:hAnsi="Times New Roman"/>
          <w:color w:val="auto"/>
        </w:rPr>
        <w:t xml:space="preserve"> hơn 15m</w:t>
      </w:r>
      <w:r w:rsidRPr="00E10369">
        <w:rPr>
          <w:rFonts w:ascii="Times New Roman" w:hAnsi="Times New Roman"/>
          <w:color w:val="auto"/>
          <w:vertAlign w:val="superscript"/>
          <w:lang w:val="en-US"/>
        </w:rPr>
        <w:t>2</w:t>
      </w:r>
      <w:r w:rsidRPr="00E10369">
        <w:rPr>
          <w:rFonts w:ascii="Times New Roman" w:hAnsi="Times New Roman"/>
          <w:color w:val="auto"/>
          <w:lang w:val="en-US"/>
        </w:rPr>
        <w:t>/người.</w:t>
      </w:r>
    </w:p>
  </w:footnote>
  <w:footnote w:id="8">
    <w:p w14:paraId="62145E12" w14:textId="77777777" w:rsidR="00276E04" w:rsidRPr="00E10369" w:rsidRDefault="00276E04" w:rsidP="00E10369">
      <w:pPr>
        <w:pStyle w:val="FootnoteText"/>
        <w:jc w:val="both"/>
        <w:rPr>
          <w:rFonts w:ascii="Times New Roman" w:hAnsi="Times New Roman"/>
          <w:color w:val="auto"/>
          <w:lang w:val="en-US"/>
        </w:rPr>
      </w:pPr>
      <w:r w:rsidRPr="00E10369">
        <w:rPr>
          <w:rStyle w:val="FootnoteReference"/>
          <w:rFonts w:ascii="Times New Roman" w:hAnsi="Times New Roman"/>
          <w:color w:val="auto"/>
        </w:rPr>
        <w:footnoteRef/>
      </w:r>
      <w:r w:rsidRPr="00E10369">
        <w:rPr>
          <w:rFonts w:ascii="Times New Roman" w:hAnsi="Times New Roman"/>
          <w:color w:val="auto"/>
        </w:rPr>
        <w:t xml:space="preserve"> </w:t>
      </w:r>
      <w:r w:rsidRPr="00E10369">
        <w:rPr>
          <w:rFonts w:ascii="Times New Roman" w:hAnsi="Times New Roman"/>
          <w:lang w:val="en-US"/>
        </w:rPr>
        <w:t>L</w:t>
      </w:r>
      <w:r w:rsidRPr="00E10369">
        <w:rPr>
          <w:rFonts w:ascii="Times New Roman" w:hAnsi="Times New Roman"/>
        </w:rPr>
        <w:t>à nơi thường trú hoặc nơi tạm trú mà người đề nghị xác nhận</w:t>
      </w:r>
      <w:r w:rsidRPr="00E10369">
        <w:rPr>
          <w:rFonts w:ascii="Times New Roman" w:hAnsi="Times New Roman"/>
          <w:lang w:val="en-US"/>
        </w:rPr>
        <w:t xml:space="preserve"> </w:t>
      </w:r>
      <w:r w:rsidRPr="00E10369">
        <w:rPr>
          <w:rFonts w:ascii="Times New Roman" w:hAnsi="Times New Roman"/>
        </w:rPr>
        <w:t>đang thường xuyên sinh sống</w:t>
      </w:r>
      <w:r w:rsidRPr="00E10369">
        <w:rPr>
          <w:rFonts w:ascii="Times New Roman" w:hAnsi="Times New Roman"/>
          <w:lang w:val="en-US"/>
        </w:rPr>
        <w:t>.</w:t>
      </w:r>
    </w:p>
  </w:footnote>
  <w:footnote w:id="9">
    <w:p w14:paraId="4269CAF4" w14:textId="77777777" w:rsidR="00276E04" w:rsidRPr="00E10369" w:rsidRDefault="00276E04" w:rsidP="00E10369">
      <w:pPr>
        <w:pStyle w:val="FootnoteText"/>
        <w:jc w:val="both"/>
        <w:rPr>
          <w:rFonts w:ascii="Times New Roman" w:hAnsi="Times New Roman"/>
          <w:color w:val="auto"/>
          <w:lang w:val="en-US"/>
        </w:rPr>
      </w:pPr>
      <w:r w:rsidRPr="00E10369">
        <w:rPr>
          <w:rStyle w:val="FootnoteReference"/>
          <w:rFonts w:ascii="Times New Roman" w:hAnsi="Times New Roman"/>
          <w:color w:val="auto"/>
        </w:rPr>
        <w:footnoteRef/>
      </w:r>
      <w:r w:rsidRPr="00E10369">
        <w:rPr>
          <w:rFonts w:ascii="Times New Roman" w:hAnsi="Times New Roman"/>
          <w:color w:val="auto"/>
        </w:rPr>
        <w:t xml:space="preserve"> </w:t>
      </w:r>
      <w:r w:rsidRPr="00E10369">
        <w:rPr>
          <w:rFonts w:ascii="Times New Roman" w:hAnsi="Times New Roman"/>
          <w:color w:val="auto"/>
          <w:lang w:val="en-US"/>
        </w:rPr>
        <w:t>V</w:t>
      </w:r>
      <w:r w:rsidRPr="00E10369">
        <w:rPr>
          <w:rFonts w:ascii="Times New Roman" w:hAnsi="Times New Roman"/>
          <w:color w:val="auto"/>
        </w:rPr>
        <w:t>iệc xác nhận đăng ký thường trú thực hiện theo quy định của Luật cư trú.</w:t>
      </w:r>
    </w:p>
  </w:footnote>
  <w:footnote w:id="10">
    <w:p w14:paraId="6F9BDA7D" w14:textId="77777777" w:rsidR="00276E04" w:rsidRPr="00E10369" w:rsidRDefault="00276E04" w:rsidP="00E10369">
      <w:pPr>
        <w:pStyle w:val="FootnoteText"/>
        <w:jc w:val="both"/>
        <w:rPr>
          <w:rFonts w:ascii="Times New Roman" w:hAnsi="Times New Roman"/>
          <w:lang w:val="en-US"/>
        </w:rPr>
      </w:pPr>
      <w:r w:rsidRPr="00E10369">
        <w:rPr>
          <w:rStyle w:val="FootnoteReference"/>
          <w:rFonts w:ascii="Times New Roman" w:hAnsi="Times New Roman"/>
        </w:rPr>
        <w:footnoteRef/>
      </w:r>
      <w:r w:rsidRPr="00E10369">
        <w:rPr>
          <w:rFonts w:ascii="Times New Roman" w:hAnsi="Times New Roman"/>
        </w:rPr>
        <w:t xml:space="preserve"> </w:t>
      </w:r>
      <w:r w:rsidRPr="00E10369">
        <w:rPr>
          <w:rFonts w:ascii="Times New Roman" w:hAnsi="Times New Roman"/>
          <w:lang w:val="en-US"/>
        </w:rPr>
        <w:t>Chỉ liệt kê vợ/chồng của người đứng đơn (nếu có), cha, mẹ của người đứng đơn bao gồm cả cha, mẹ vợ/chồng của người đó (nếu có) và các con của người đứng đơn (nếu có)</w:t>
      </w:r>
    </w:p>
  </w:footnote>
  <w:footnote w:id="11">
    <w:p w14:paraId="4919E42C" w14:textId="77777777" w:rsidR="00276E04" w:rsidRPr="00E10369" w:rsidRDefault="00276E04" w:rsidP="00E10369">
      <w:pPr>
        <w:pStyle w:val="FootnoteText"/>
        <w:widowControl/>
        <w:ind w:right="45"/>
        <w:jc w:val="both"/>
        <w:rPr>
          <w:rFonts w:ascii="Times New Roman" w:hAnsi="Times New Roman"/>
          <w:color w:val="auto"/>
        </w:rPr>
      </w:pPr>
      <w:r w:rsidRPr="00E10369">
        <w:rPr>
          <w:rStyle w:val="FootnoteReference"/>
          <w:rFonts w:ascii="Times New Roman" w:hAnsi="Times New Roman"/>
          <w:color w:val="auto"/>
        </w:rPr>
        <w:footnoteRef/>
      </w:r>
      <w:r w:rsidRPr="00E10369">
        <w:rPr>
          <w:rFonts w:ascii="Times New Roman" w:hAnsi="Times New Roman"/>
          <w:color w:val="auto"/>
        </w:rPr>
        <w:t xml:space="preserve"> </w:t>
      </w:r>
      <w:r w:rsidRPr="00E10369">
        <w:rPr>
          <w:rFonts w:ascii="Times New Roman" w:hAnsi="Times New Roman"/>
        </w:rPr>
        <w:t xml:space="preserve">Ghi rõ người đề nghị xác nhận thuộc đối tượng theo quy định được hỗ trợ nhà ở xã </w:t>
      </w:r>
      <w:r w:rsidRPr="00E10369">
        <w:rPr>
          <w:rFonts w:ascii="Times New Roman" w:hAnsi="Times New Roman"/>
          <w:color w:val="auto"/>
        </w:rPr>
        <w:t xml:space="preserve">hội </w:t>
      </w:r>
    </w:p>
    <w:p w14:paraId="01534215" w14:textId="77777777" w:rsidR="00276E04" w:rsidRPr="00E10369" w:rsidRDefault="00276E04" w:rsidP="00E10369">
      <w:pPr>
        <w:pStyle w:val="FootnoteText"/>
        <w:widowControl/>
        <w:ind w:right="45"/>
        <w:jc w:val="both"/>
        <w:rPr>
          <w:rFonts w:ascii="Times New Roman" w:hAnsi="Times New Roman"/>
          <w:color w:val="auto"/>
        </w:rPr>
      </w:pPr>
      <w:r w:rsidRPr="00E10369">
        <w:rPr>
          <w:rFonts w:ascii="Times New Roman" w:hAnsi="Times New Roman"/>
          <w:color w:val="auto"/>
          <w:lang w:val="en-US"/>
        </w:rPr>
        <w:t xml:space="preserve">- </w:t>
      </w:r>
      <w:r w:rsidRPr="00E10369">
        <w:rPr>
          <w:rFonts w:ascii="Times New Roman" w:hAnsi="Times New Roman"/>
          <w:color w:val="auto"/>
        </w:rPr>
        <w:t>Người có công với cách mạng, thân nhân liệt sĩ thuộc trường hợp được hỗ trợ cải thiện nhà ở theo quy định của Pháp lệnh Ưu đãi người có công với cách mạng;</w:t>
      </w:r>
    </w:p>
    <w:p w14:paraId="721AC7CA" w14:textId="77777777" w:rsidR="00276E04" w:rsidRPr="00E10369" w:rsidRDefault="00276E04" w:rsidP="00E10369">
      <w:pPr>
        <w:pStyle w:val="FootnoteText"/>
        <w:widowControl/>
        <w:ind w:right="45"/>
        <w:jc w:val="both"/>
        <w:rPr>
          <w:rFonts w:ascii="Times New Roman" w:hAnsi="Times New Roman"/>
          <w:color w:val="auto"/>
        </w:rPr>
      </w:pPr>
      <w:r w:rsidRPr="00E10369">
        <w:rPr>
          <w:rFonts w:ascii="Times New Roman" w:hAnsi="Times New Roman"/>
          <w:color w:val="auto"/>
          <w:lang w:val="en-US"/>
        </w:rPr>
        <w:t>-</w:t>
      </w:r>
      <w:r w:rsidRPr="00E10369">
        <w:rPr>
          <w:rFonts w:ascii="Times New Roman" w:hAnsi="Times New Roman"/>
          <w:color w:val="auto"/>
        </w:rPr>
        <w:t xml:space="preserve"> Hộ gia đình nghèo, cận nghèo tại khu vực nông thôn; </w:t>
      </w:r>
    </w:p>
    <w:p w14:paraId="086F7803" w14:textId="77777777" w:rsidR="00276E04" w:rsidRPr="00E10369" w:rsidRDefault="00276E04" w:rsidP="00E10369">
      <w:pPr>
        <w:pStyle w:val="FootnoteText"/>
        <w:widowControl/>
        <w:ind w:right="45"/>
        <w:jc w:val="both"/>
        <w:rPr>
          <w:rFonts w:ascii="Times New Roman" w:hAnsi="Times New Roman"/>
          <w:color w:val="auto"/>
        </w:rPr>
      </w:pPr>
      <w:r w:rsidRPr="00E10369">
        <w:rPr>
          <w:rFonts w:ascii="Times New Roman" w:hAnsi="Times New Roman"/>
          <w:color w:val="auto"/>
          <w:lang w:val="en-US"/>
        </w:rPr>
        <w:t xml:space="preserve">- </w:t>
      </w:r>
      <w:r w:rsidRPr="00E10369">
        <w:rPr>
          <w:rFonts w:ascii="Times New Roman" w:hAnsi="Times New Roman"/>
          <w:color w:val="auto"/>
        </w:rPr>
        <w:t xml:space="preserve">Hộ gia đình nghèo, cận nghèo tại khu vực nông thôn thuộc vùng thường xuyên bị ảnh hưởng bởi thiên tai, biến đổi khí hậu; </w:t>
      </w:r>
    </w:p>
    <w:p w14:paraId="375BD233" w14:textId="77777777" w:rsidR="00276E04" w:rsidRPr="00E10369" w:rsidRDefault="00276E04" w:rsidP="00E10369">
      <w:pPr>
        <w:pStyle w:val="FootnoteText"/>
        <w:widowControl/>
        <w:ind w:right="45"/>
        <w:jc w:val="both"/>
        <w:rPr>
          <w:rFonts w:ascii="Times New Roman" w:hAnsi="Times New Roman"/>
          <w:color w:val="auto"/>
        </w:rPr>
      </w:pPr>
      <w:r w:rsidRPr="00E10369">
        <w:rPr>
          <w:rFonts w:ascii="Times New Roman" w:hAnsi="Times New Roman"/>
          <w:color w:val="auto"/>
          <w:lang w:val="en-US"/>
        </w:rPr>
        <w:t xml:space="preserve">- </w:t>
      </w:r>
      <w:r w:rsidRPr="00E10369">
        <w:rPr>
          <w:rFonts w:ascii="Times New Roman" w:hAnsi="Times New Roman"/>
          <w:color w:val="auto"/>
        </w:rPr>
        <w:t>Hộ gia đình nghèo, cận nghèo tại khu vực đô thị;</w:t>
      </w:r>
    </w:p>
    <w:p w14:paraId="589BB077" w14:textId="77777777" w:rsidR="00276E04" w:rsidRPr="00E10369" w:rsidRDefault="00276E04" w:rsidP="00E10369">
      <w:pPr>
        <w:pStyle w:val="FootnoteText"/>
        <w:widowControl/>
        <w:ind w:right="45"/>
        <w:jc w:val="both"/>
        <w:rPr>
          <w:rFonts w:ascii="Times New Roman" w:hAnsi="Times New Roman"/>
          <w:color w:val="auto"/>
        </w:rPr>
      </w:pPr>
      <w:r w:rsidRPr="00E10369">
        <w:rPr>
          <w:rFonts w:ascii="Times New Roman" w:hAnsi="Times New Roman"/>
          <w:color w:val="auto"/>
          <w:lang w:val="en-US"/>
        </w:rPr>
        <w:t xml:space="preserve">- </w:t>
      </w:r>
      <w:r w:rsidRPr="00E10369">
        <w:rPr>
          <w:rFonts w:ascii="Times New Roman" w:hAnsi="Times New Roman"/>
          <w:color w:val="auto"/>
        </w:rPr>
        <w:t xml:space="preserve">Người thu nhập thấp tại khu vực đô thị; </w:t>
      </w:r>
    </w:p>
    <w:p w14:paraId="67CD9913" w14:textId="77777777" w:rsidR="00276E04" w:rsidRPr="00E10369" w:rsidRDefault="00276E04" w:rsidP="00E10369">
      <w:pPr>
        <w:pStyle w:val="FootnoteText"/>
        <w:widowControl/>
        <w:ind w:right="45"/>
        <w:jc w:val="both"/>
        <w:rPr>
          <w:rFonts w:ascii="Times New Roman" w:hAnsi="Times New Roman"/>
          <w:color w:val="auto"/>
        </w:rPr>
      </w:pPr>
      <w:r w:rsidRPr="00E10369">
        <w:rPr>
          <w:rFonts w:ascii="Times New Roman" w:hAnsi="Times New Roman"/>
          <w:color w:val="auto"/>
          <w:lang w:val="en-US"/>
        </w:rPr>
        <w:t xml:space="preserve">- </w:t>
      </w:r>
      <w:r w:rsidRPr="00E10369">
        <w:rPr>
          <w:rFonts w:ascii="Times New Roman" w:hAnsi="Times New Roman"/>
          <w:color w:val="auto"/>
        </w:rPr>
        <w:t xml:space="preserve">Công nhân, người lao động đang làm việc tại doanh nghiệp, hợp tác xã, liên hiệp hợp tác xã trong và ngoài khu công nghiệp; </w:t>
      </w:r>
    </w:p>
    <w:p w14:paraId="5576518E" w14:textId="77777777" w:rsidR="00276E04" w:rsidRPr="00E10369" w:rsidRDefault="00276E04" w:rsidP="00E10369">
      <w:pPr>
        <w:pStyle w:val="FootnoteText"/>
        <w:widowControl/>
        <w:ind w:right="45"/>
        <w:jc w:val="both"/>
        <w:rPr>
          <w:rFonts w:ascii="Times New Roman" w:hAnsi="Times New Roman"/>
          <w:color w:val="auto"/>
        </w:rPr>
      </w:pPr>
      <w:r w:rsidRPr="00E10369">
        <w:rPr>
          <w:rFonts w:ascii="Times New Roman" w:hAnsi="Times New Roman"/>
          <w:color w:val="auto"/>
          <w:lang w:val="en-US"/>
        </w:rPr>
        <w:t xml:space="preserve">- </w:t>
      </w:r>
      <w:r w:rsidRPr="00E10369">
        <w:rPr>
          <w:rFonts w:ascii="Times New Roman" w:hAnsi="Times New Roman"/>
          <w:color w:val="auto"/>
        </w:rPr>
        <w:t xml:space="preserve">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 </w:t>
      </w:r>
    </w:p>
    <w:p w14:paraId="3723A4C1" w14:textId="77777777" w:rsidR="00276E04" w:rsidRPr="00E10369" w:rsidRDefault="00276E04" w:rsidP="00E10369">
      <w:pPr>
        <w:pStyle w:val="FootnoteText"/>
        <w:widowControl/>
        <w:ind w:right="45"/>
        <w:jc w:val="both"/>
        <w:rPr>
          <w:rFonts w:ascii="Times New Roman" w:hAnsi="Times New Roman"/>
          <w:color w:val="auto"/>
        </w:rPr>
      </w:pPr>
      <w:r w:rsidRPr="00E10369">
        <w:rPr>
          <w:rFonts w:ascii="Times New Roman" w:hAnsi="Times New Roman"/>
          <w:color w:val="auto"/>
          <w:lang w:val="en-US"/>
        </w:rPr>
        <w:t xml:space="preserve">- </w:t>
      </w:r>
      <w:r w:rsidRPr="00E10369">
        <w:rPr>
          <w:rFonts w:ascii="Times New Roman" w:hAnsi="Times New Roman"/>
          <w:color w:val="auto"/>
        </w:rPr>
        <w:t xml:space="preserve">Cán bộ, công chức, viên chức theo quy định của pháp luật về cán bộ, công chức, viên chức; </w:t>
      </w:r>
    </w:p>
    <w:p w14:paraId="6D7456BA" w14:textId="77777777" w:rsidR="00276E04" w:rsidRPr="00E10369" w:rsidRDefault="00276E04" w:rsidP="00E10369">
      <w:pPr>
        <w:pStyle w:val="FootnoteText"/>
        <w:widowControl/>
        <w:ind w:right="45"/>
        <w:jc w:val="both"/>
        <w:rPr>
          <w:rFonts w:ascii="Times New Roman" w:hAnsi="Times New Roman"/>
          <w:color w:val="auto"/>
        </w:rPr>
      </w:pPr>
      <w:r w:rsidRPr="00E10369">
        <w:rPr>
          <w:rFonts w:ascii="Times New Roman" w:hAnsi="Times New Roman"/>
          <w:color w:val="auto"/>
          <w:lang w:val="en-US"/>
        </w:rPr>
        <w:t xml:space="preserve">- </w:t>
      </w:r>
      <w:r w:rsidRPr="00E10369">
        <w:rPr>
          <w:rFonts w:ascii="Times New Roman" w:hAnsi="Times New Roman"/>
          <w:color w:val="auto"/>
        </w:rPr>
        <w:t xml:space="preserve">Đối tượng đã trả lại nhà ở công vụ theo quy định tại khoản 4 Điều 125 của Luật </w:t>
      </w:r>
      <w:r w:rsidRPr="00E10369">
        <w:rPr>
          <w:rFonts w:ascii="Times New Roman" w:hAnsi="Times New Roman"/>
          <w:color w:val="auto"/>
          <w:lang w:val="en-US"/>
        </w:rPr>
        <w:t>Nhà ở</w:t>
      </w:r>
      <w:r w:rsidRPr="00E10369">
        <w:rPr>
          <w:rFonts w:ascii="Times New Roman" w:hAnsi="Times New Roman"/>
          <w:color w:val="auto"/>
        </w:rPr>
        <w:t xml:space="preserve">, trừ trường hợp bị thu hồi nhà ở công vụ do vi phạm quy định của Luật </w:t>
      </w:r>
      <w:r w:rsidRPr="00E10369">
        <w:rPr>
          <w:rFonts w:ascii="Times New Roman" w:hAnsi="Times New Roman"/>
          <w:color w:val="auto"/>
          <w:lang w:val="en-US"/>
        </w:rPr>
        <w:t>Nhà ở</w:t>
      </w:r>
      <w:r w:rsidRPr="00E10369">
        <w:rPr>
          <w:rFonts w:ascii="Times New Roman" w:hAnsi="Times New Roman"/>
          <w:color w:val="auto"/>
        </w:rPr>
        <w:t xml:space="preserve">; </w:t>
      </w:r>
    </w:p>
    <w:p w14:paraId="23301CE0" w14:textId="77777777" w:rsidR="00276E04" w:rsidRPr="00E10369" w:rsidRDefault="00276E04" w:rsidP="00E10369">
      <w:pPr>
        <w:pStyle w:val="FootnoteText"/>
        <w:widowControl/>
        <w:ind w:right="45"/>
        <w:jc w:val="both"/>
        <w:rPr>
          <w:rFonts w:ascii="Times New Roman" w:hAnsi="Times New Roman"/>
          <w:color w:val="auto"/>
          <w:lang w:val="en-US"/>
        </w:rPr>
      </w:pPr>
      <w:r w:rsidRPr="00E10369">
        <w:rPr>
          <w:rFonts w:ascii="Times New Roman" w:hAnsi="Times New Roman"/>
          <w:color w:val="auto"/>
          <w:lang w:val="en-US"/>
        </w:rPr>
        <w:t xml:space="preserve">- </w:t>
      </w:r>
      <w:r w:rsidRPr="00E10369">
        <w:rPr>
          <w:rFonts w:ascii="Times New Roman" w:hAnsi="Times New Roman"/>
          <w:color w:val="auto"/>
        </w:rPr>
        <w:t>Hộ gia đình, cá nhân thuộc trường hợp bị thu hồi đất và phải giải tỏa, phá dỡ nhà ở theo quy định của pháp luật mà chưa được Nhà nước bồi thường bằng nhà ở, đất ở.</w:t>
      </w:r>
      <w:r w:rsidRPr="00E10369">
        <w:rPr>
          <w:rFonts w:ascii="Times New Roman" w:hAnsi="Times New Roman"/>
          <w:color w:val="auto"/>
          <w:lang w:val="en-US"/>
        </w:rPr>
        <w:t xml:space="preserve"> </w:t>
      </w:r>
    </w:p>
  </w:footnote>
  <w:footnote w:id="12">
    <w:p w14:paraId="07D0883B" w14:textId="77777777" w:rsidR="00276E04" w:rsidRPr="00103255" w:rsidRDefault="00276E04" w:rsidP="00286075">
      <w:pPr>
        <w:pStyle w:val="FootnoteText"/>
        <w:jc w:val="both"/>
        <w:rPr>
          <w:rFonts w:ascii="Times New Roman" w:hAnsi="Times New Roman"/>
          <w:lang w:val="en-US"/>
        </w:rPr>
      </w:pPr>
      <w:r w:rsidRPr="00103255">
        <w:rPr>
          <w:rStyle w:val="FootnoteReference"/>
          <w:rFonts w:ascii="Times New Roman" w:hAnsi="Times New Roman"/>
        </w:rPr>
        <w:footnoteRef/>
      </w:r>
      <w:r w:rsidRPr="00103255">
        <w:rPr>
          <w:rFonts w:ascii="Times New Roman" w:hAnsi="Times New Roman"/>
        </w:rPr>
        <w:t xml:space="preserve"> </w:t>
      </w:r>
      <w:r w:rsidRPr="00103255">
        <w:rPr>
          <w:rFonts w:ascii="Times New Roman" w:hAnsi="Times New Roman"/>
          <w:lang w:val="en-US"/>
        </w:rPr>
        <w:t xml:space="preserve">Đối với trường hợp độc thân: diện tích nhà ở bình quân </w:t>
      </w:r>
      <w:r>
        <w:rPr>
          <w:rFonts w:ascii="Times New Roman" w:hAnsi="Times New Roman"/>
          <w:lang w:val="en-US"/>
        </w:rPr>
        <w:t>đầu người đối với</w:t>
      </w:r>
      <w:r w:rsidRPr="00103255">
        <w:rPr>
          <w:rFonts w:ascii="Times New Roman" w:hAnsi="Times New Roman"/>
          <w:lang w:val="en-US"/>
        </w:rPr>
        <w:t xml:space="preserve"> người đó.</w:t>
      </w:r>
    </w:p>
    <w:p w14:paraId="66070484" w14:textId="77777777" w:rsidR="00276E04" w:rsidRPr="00103255" w:rsidRDefault="00276E04" w:rsidP="00286075">
      <w:pPr>
        <w:pStyle w:val="FootnoteText"/>
        <w:jc w:val="both"/>
        <w:rPr>
          <w:lang w:val="en-US"/>
        </w:rPr>
      </w:pPr>
      <w:r w:rsidRPr="00103255">
        <w:rPr>
          <w:rFonts w:ascii="Times New Roman" w:hAnsi="Times New Roman"/>
          <w:lang w:val="en-US"/>
        </w:rPr>
        <w:t>Đ</w:t>
      </w:r>
      <w:r w:rsidRPr="00103255">
        <w:rPr>
          <w:rFonts w:ascii="Times New Roman" w:hAnsi="Times New Roman"/>
        </w:rPr>
        <w:t xml:space="preserve">ối với </w:t>
      </w:r>
      <w:r w:rsidRPr="00103255">
        <w:rPr>
          <w:rFonts w:ascii="Times New Roman" w:hAnsi="Times New Roman"/>
          <w:lang w:val="en-US"/>
        </w:rPr>
        <w:t>trường hợp hộ gia đình: diện tích nhà ở bình quân đầu người đối với người đề nghị xác nhận</w:t>
      </w:r>
      <w:r w:rsidRPr="00103255">
        <w:rPr>
          <w:rFonts w:ascii="Times New Roman" w:hAnsi="Times New Roman"/>
        </w:rPr>
        <w:t xml:space="preserve">, vợ/chồng </w:t>
      </w:r>
      <w:r w:rsidRPr="00103255">
        <w:rPr>
          <w:rFonts w:ascii="Times New Roman" w:hAnsi="Times New Roman"/>
          <w:lang w:val="en-US"/>
        </w:rPr>
        <w:t>người đề nghị xác nhận</w:t>
      </w:r>
      <w:r w:rsidRPr="00103255">
        <w:rPr>
          <w:rFonts w:ascii="Times New Roman" w:hAnsi="Times New Roman"/>
        </w:rPr>
        <w:t xml:space="preserve"> (nếu có), cha, mẹ của </w:t>
      </w:r>
      <w:r w:rsidRPr="00103255">
        <w:rPr>
          <w:rFonts w:ascii="Times New Roman" w:hAnsi="Times New Roman"/>
          <w:lang w:val="en-US"/>
        </w:rPr>
        <w:t>người đề nghị xác nhận</w:t>
      </w:r>
      <w:r w:rsidRPr="00103255">
        <w:rPr>
          <w:rFonts w:ascii="Times New Roman" w:hAnsi="Times New Roman"/>
        </w:rPr>
        <w:t xml:space="preserve"> </w:t>
      </w:r>
      <w:r>
        <w:rPr>
          <w:rFonts w:ascii="Times New Roman" w:hAnsi="Times New Roman"/>
          <w:lang w:val="en-US"/>
        </w:rPr>
        <w:t>bao gồm cả cha, mẹ vợ/chồng của người đó</w:t>
      </w:r>
      <w:r w:rsidRPr="00103255">
        <w:rPr>
          <w:rFonts w:ascii="Times New Roman" w:hAnsi="Times New Roman"/>
        </w:rPr>
        <w:t xml:space="preserve"> (nếu có) và các con của</w:t>
      </w:r>
      <w:r w:rsidRPr="00C471F2">
        <w:rPr>
          <w:rFonts w:ascii="Times New Roman" w:hAnsi="Times New Roman"/>
          <w:lang w:val="en-US"/>
        </w:rPr>
        <w:t xml:space="preserve"> </w:t>
      </w:r>
      <w:r w:rsidRPr="00103255">
        <w:rPr>
          <w:rFonts w:ascii="Times New Roman" w:hAnsi="Times New Roman"/>
          <w:lang w:val="en-US"/>
        </w:rPr>
        <w:t>người đề nghị xác nhận</w:t>
      </w:r>
      <w:r w:rsidRPr="00103255">
        <w:rPr>
          <w:rFonts w:ascii="Times New Roman" w:hAnsi="Times New Roman"/>
        </w:rPr>
        <w:t xml:space="preserve"> (nếu có).</w:t>
      </w:r>
      <w:r w:rsidRPr="00B05705">
        <w:t xml:space="preserve">             </w:t>
      </w:r>
    </w:p>
  </w:footnote>
  <w:footnote w:id="13">
    <w:p w14:paraId="364527ED" w14:textId="6869994D" w:rsidR="00276E04" w:rsidRPr="00FD31AC" w:rsidRDefault="00276E04" w:rsidP="00286075">
      <w:pPr>
        <w:pStyle w:val="FootnoteText"/>
        <w:jc w:val="both"/>
        <w:rPr>
          <w:rFonts w:ascii="Times New Roman" w:hAnsi="Times New Roman"/>
          <w:lang w:val="en-US"/>
        </w:rPr>
      </w:pPr>
      <w:r w:rsidRPr="00FD31AC">
        <w:rPr>
          <w:rStyle w:val="FootnoteReference"/>
          <w:rFonts w:ascii="Times New Roman" w:hAnsi="Times New Roman"/>
        </w:rPr>
        <w:footnoteRef/>
      </w:r>
      <w:r w:rsidRPr="00FD31AC">
        <w:rPr>
          <w:rFonts w:ascii="Times New Roman" w:hAnsi="Times New Roman"/>
        </w:rPr>
        <w:t xml:space="preserve"> </w:t>
      </w:r>
      <w:r w:rsidRPr="00FD31AC">
        <w:rPr>
          <w:rFonts w:ascii="Times New Roman" w:hAnsi="Times New Roman"/>
          <w:lang w:val="en-US"/>
        </w:rPr>
        <w:t>Cơ quan, đơn vị</w:t>
      </w:r>
      <w:r>
        <w:rPr>
          <w:rFonts w:ascii="Times New Roman" w:hAnsi="Times New Roman"/>
          <w:lang w:val="en-US"/>
        </w:rPr>
        <w:t>, doanh nghiệp</w:t>
      </w:r>
      <w:r w:rsidRPr="00FD31AC">
        <w:rPr>
          <w:rFonts w:ascii="Times New Roman" w:hAnsi="Times New Roman"/>
          <w:lang w:val="en-US"/>
        </w:rPr>
        <w:t xml:space="preserve"> nơi kính gửi </w:t>
      </w:r>
      <w:r>
        <w:rPr>
          <w:rFonts w:ascii="Times New Roman" w:hAnsi="Times New Roman"/>
          <w:lang w:val="en-US"/>
        </w:rPr>
        <w:t xml:space="preserve">tại mục kê khai số 1 </w:t>
      </w:r>
      <w:r w:rsidRPr="00FD31AC">
        <w:rPr>
          <w:rFonts w:ascii="Times New Roman" w:hAnsi="Times New Roman"/>
          <w:lang w:val="en-US"/>
        </w:rPr>
        <w:t xml:space="preserve">xác nhận về </w:t>
      </w:r>
      <w:r>
        <w:rPr>
          <w:rFonts w:ascii="Times New Roman" w:hAnsi="Times New Roman"/>
          <w:lang w:val="en-US"/>
        </w:rPr>
        <w:t xml:space="preserve">điều kiện </w:t>
      </w:r>
      <w:r w:rsidRPr="00FD31AC">
        <w:rPr>
          <w:rFonts w:ascii="Times New Roman" w:hAnsi="Times New Roman"/>
          <w:lang w:val="en-US"/>
        </w:rPr>
        <w:t>nhà ở</w:t>
      </w:r>
      <w:r w:rsidR="00286075">
        <w:rPr>
          <w:rFonts w:ascii="Times New Roman" w:hAnsi="Times New Roman"/>
          <w:lang w:val="en-US"/>
        </w:rPr>
        <w:t>.</w:t>
      </w:r>
    </w:p>
  </w:footnote>
  <w:footnote w:id="14">
    <w:p w14:paraId="16197F20" w14:textId="77777777" w:rsidR="00276E04" w:rsidRPr="00BA1676" w:rsidRDefault="00276E04" w:rsidP="00286075">
      <w:pPr>
        <w:pStyle w:val="FootnoteText"/>
        <w:jc w:val="both"/>
        <w:rPr>
          <w:rFonts w:ascii="Times New Roman" w:hAnsi="Times New Roman"/>
          <w:lang w:val="en-US"/>
        </w:rPr>
      </w:pPr>
      <w:r w:rsidRPr="00BA1676">
        <w:rPr>
          <w:rStyle w:val="FootnoteReference"/>
          <w:rFonts w:ascii="Times New Roman" w:hAnsi="Times New Roman"/>
        </w:rPr>
        <w:footnoteRef/>
      </w:r>
      <w:r w:rsidRPr="00BA1676">
        <w:rPr>
          <w:rFonts w:ascii="Times New Roman" w:hAnsi="Times New Roman"/>
        </w:rPr>
        <w:t xml:space="preserve"> </w:t>
      </w:r>
      <w:r w:rsidRPr="00BA1676">
        <w:rPr>
          <w:rFonts w:ascii="Times New Roman" w:hAnsi="Times New Roman"/>
          <w:lang w:val="en-US"/>
        </w:rPr>
        <w:t xml:space="preserve">Thời hạn xác nhận điều kiện về thu nhập trong </w:t>
      </w:r>
      <w:r>
        <w:rPr>
          <w:rFonts w:ascii="Times New Roman" w:hAnsi="Times New Roman"/>
          <w:lang w:val="en-US"/>
        </w:rPr>
        <w:t>1</w:t>
      </w:r>
      <w:r w:rsidRPr="00BA1676">
        <w:rPr>
          <w:rFonts w:ascii="Times New Roman" w:hAnsi="Times New Roman"/>
          <w:lang w:val="en-US"/>
        </w:rPr>
        <w:t xml:space="preserve"> năm trước liền kề năm được xét mua, thuê mua nhà ở xã hội</w:t>
      </w:r>
    </w:p>
  </w:footnote>
  <w:footnote w:id="15">
    <w:p w14:paraId="6B2EA1CC" w14:textId="77777777" w:rsidR="00276E04" w:rsidRPr="00D4384C" w:rsidRDefault="00276E04" w:rsidP="00286075">
      <w:pPr>
        <w:pStyle w:val="FootnoteText"/>
        <w:widowControl/>
        <w:ind w:right="45"/>
        <w:jc w:val="both"/>
        <w:rPr>
          <w:rFonts w:ascii="Times New Roman" w:hAnsi="Times New Roman"/>
          <w:lang w:val="en-US"/>
        </w:rPr>
      </w:pPr>
      <w:r w:rsidRPr="004329EF">
        <w:rPr>
          <w:rStyle w:val="FootnoteReference"/>
          <w:rFonts w:ascii="Times New Roman" w:hAnsi="Times New Roman"/>
        </w:rPr>
        <w:footnoteRef/>
      </w:r>
      <w:r w:rsidRPr="004329EF">
        <w:rPr>
          <w:rFonts w:ascii="Times New Roman" w:hAnsi="Times New Roman"/>
        </w:rPr>
        <w:t xml:space="preserve"> </w:t>
      </w:r>
      <w:r>
        <w:rPr>
          <w:rFonts w:ascii="Times New Roman" w:hAnsi="Times New Roman"/>
          <w:lang w:val="en-US"/>
        </w:rPr>
        <w:t xml:space="preserve">- </w:t>
      </w:r>
      <w:r w:rsidRPr="004329EF">
        <w:rPr>
          <w:rFonts w:ascii="Times New Roman" w:hAnsi="Times New Roman"/>
          <w:lang w:val="en-US"/>
        </w:rPr>
        <w:t>Cơ quan, đơn vị nơi đang làm việc</w:t>
      </w:r>
      <w:r>
        <w:rPr>
          <w:rFonts w:ascii="Times New Roman" w:hAnsi="Times New Roman"/>
          <w:lang w:val="en-US"/>
        </w:rPr>
        <w:t xml:space="preserve"> đối với trường hợp </w:t>
      </w:r>
      <w:r w:rsidRPr="004329EF">
        <w:rPr>
          <w:rFonts w:ascii="Times New Roman" w:hAnsi="Times New Roman"/>
          <w:lang w:val="en-US"/>
        </w:rPr>
        <w:t xml:space="preserve">người mua, thuê mua nhà ở xã hội </w:t>
      </w:r>
      <w:r>
        <w:rPr>
          <w:rFonts w:ascii="Times New Roman" w:hAnsi="Times New Roman"/>
          <w:lang w:val="en-US"/>
        </w:rPr>
        <w:t>là</w:t>
      </w:r>
      <w:r>
        <w:rPr>
          <w:rFonts w:ascii="Times New Roman" w:hAnsi="Times New Roman"/>
          <w:color w:val="auto"/>
          <w:lang w:val="en-US"/>
        </w:rPr>
        <w:t xml:space="preserve"> C</w:t>
      </w:r>
      <w:r w:rsidRPr="00BA1676">
        <w:rPr>
          <w:rFonts w:ascii="Times New Roman" w:hAnsi="Times New Roman"/>
          <w:color w:val="auto"/>
          <w:lang w:val="en-US"/>
        </w:rPr>
        <w:t xml:space="preserve">ông nhân, người lao động đang làm việc tại doanh nghiệp, hợp tác xã, liên hiệp hợp tác xã trong và ngoài khu công nghiệp; </w:t>
      </w:r>
      <w:r>
        <w:rPr>
          <w:rFonts w:ascii="Times New Roman" w:hAnsi="Times New Roman"/>
          <w:color w:val="auto"/>
          <w:lang w:val="en-US"/>
        </w:rPr>
        <w:t xml:space="preserve"> </w:t>
      </w:r>
      <w:r w:rsidRPr="00BA1676">
        <w:rPr>
          <w:rFonts w:ascii="Times New Roman" w:hAnsi="Times New Roman"/>
          <w:color w:val="auto"/>
          <w:lang w:val="en-US"/>
        </w:rPr>
        <w:t>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 Cán bộ, công chức, viên chức theo quy định của pháp luật về cán bộ, công chức, viên chức</w:t>
      </w:r>
      <w:r>
        <w:rPr>
          <w:rFonts w:ascii="Times New Roman" w:hAnsi="Times New Roman"/>
          <w:color w:val="auto"/>
          <w:lang w:val="en-US"/>
        </w:rPr>
        <w:t>.</w:t>
      </w:r>
    </w:p>
  </w:footnote>
  <w:footnote w:id="16">
    <w:p w14:paraId="770211A2" w14:textId="77777777" w:rsidR="00276E04" w:rsidRPr="00BA1676" w:rsidRDefault="00276E04" w:rsidP="00286075">
      <w:pPr>
        <w:pStyle w:val="FootnoteText"/>
        <w:jc w:val="both"/>
        <w:rPr>
          <w:rFonts w:ascii="Times New Roman" w:hAnsi="Times New Roman"/>
          <w:color w:val="auto"/>
          <w:lang w:val="en-US"/>
        </w:rPr>
      </w:pPr>
      <w:r w:rsidRPr="00BA1676">
        <w:rPr>
          <w:rStyle w:val="FootnoteReference"/>
          <w:rFonts w:ascii="Times New Roman" w:hAnsi="Times New Roman"/>
          <w:color w:val="auto"/>
        </w:rPr>
        <w:footnoteRef/>
      </w:r>
      <w:r w:rsidRPr="00BA1676">
        <w:rPr>
          <w:rFonts w:ascii="Times New Roman" w:hAnsi="Times New Roman"/>
          <w:color w:val="auto"/>
        </w:rPr>
        <w:t xml:space="preserve"> </w:t>
      </w:r>
      <w:r>
        <w:rPr>
          <w:rFonts w:ascii="Times New Roman" w:hAnsi="Times New Roman"/>
          <w:lang w:val="en-US"/>
        </w:rPr>
        <w:t>L</w:t>
      </w:r>
      <w:r w:rsidRPr="0052425C">
        <w:rPr>
          <w:rFonts w:ascii="Times New Roman" w:hAnsi="Times New Roman"/>
        </w:rPr>
        <w:t xml:space="preserve">à nơi thường trú hoặc nơi tạm trú mà </w:t>
      </w:r>
      <w:r w:rsidRPr="004B1598">
        <w:rPr>
          <w:rFonts w:ascii="Times New Roman" w:hAnsi="Times New Roman"/>
        </w:rPr>
        <w:t>người đề nghị xác nhận</w:t>
      </w:r>
      <w:r w:rsidRPr="004B1598">
        <w:rPr>
          <w:rFonts w:ascii="Times New Roman" w:hAnsi="Times New Roman"/>
          <w:lang w:val="en-US"/>
        </w:rPr>
        <w:t xml:space="preserve"> </w:t>
      </w:r>
      <w:r w:rsidRPr="0052425C">
        <w:rPr>
          <w:rFonts w:ascii="Times New Roman" w:hAnsi="Times New Roman"/>
        </w:rPr>
        <w:t>đang thường xuyên sinh sống</w:t>
      </w:r>
      <w:r>
        <w:rPr>
          <w:rFonts w:ascii="Times New Roman" w:hAnsi="Times New Roman"/>
          <w:lang w:val="en-US"/>
        </w:rPr>
        <w:t>.</w:t>
      </w:r>
    </w:p>
  </w:footnote>
  <w:footnote w:id="17">
    <w:p w14:paraId="256B5DE1" w14:textId="77777777" w:rsidR="00276E04" w:rsidRPr="00BA1676" w:rsidRDefault="00276E04" w:rsidP="00286075">
      <w:pPr>
        <w:pStyle w:val="FootnoteText"/>
        <w:jc w:val="both"/>
        <w:rPr>
          <w:rFonts w:ascii="Times New Roman" w:hAnsi="Times New Roman"/>
          <w:color w:val="auto"/>
          <w:lang w:val="en-US"/>
        </w:rPr>
      </w:pPr>
      <w:r w:rsidRPr="00BA1676">
        <w:rPr>
          <w:rStyle w:val="FootnoteReference"/>
          <w:rFonts w:ascii="Times New Roman" w:hAnsi="Times New Roman"/>
          <w:color w:val="auto"/>
        </w:rPr>
        <w:footnoteRef/>
      </w:r>
      <w:r w:rsidRPr="00BA1676">
        <w:rPr>
          <w:rFonts w:ascii="Times New Roman" w:hAnsi="Times New Roman"/>
          <w:color w:val="auto"/>
        </w:rPr>
        <w:t xml:space="preserve"> </w:t>
      </w:r>
      <w:r w:rsidRPr="00BA1676">
        <w:rPr>
          <w:rFonts w:ascii="Times New Roman" w:hAnsi="Times New Roman"/>
          <w:color w:val="auto"/>
          <w:lang w:val="en-US"/>
        </w:rPr>
        <w:t>V</w:t>
      </w:r>
      <w:r w:rsidRPr="00BA1676">
        <w:rPr>
          <w:rFonts w:ascii="Times New Roman" w:hAnsi="Times New Roman"/>
          <w:color w:val="auto"/>
        </w:rPr>
        <w:t>iệc xác nhận đăng ký thườ</w:t>
      </w:r>
      <w:r>
        <w:rPr>
          <w:rFonts w:ascii="Times New Roman" w:hAnsi="Times New Roman"/>
          <w:color w:val="auto"/>
        </w:rPr>
        <w:t>ng trú, đăng ký tạm trú</w:t>
      </w:r>
      <w:r w:rsidRPr="00BA1676">
        <w:rPr>
          <w:rFonts w:ascii="Times New Roman" w:hAnsi="Times New Roman"/>
          <w:color w:val="auto"/>
        </w:rPr>
        <w:t xml:space="preserve"> thực hiện theo quy định của Luật cư trú.</w:t>
      </w:r>
    </w:p>
  </w:footnote>
  <w:footnote w:id="18">
    <w:p w14:paraId="22FD351E" w14:textId="77777777" w:rsidR="00276E04" w:rsidRPr="00540EEA" w:rsidRDefault="00276E04" w:rsidP="00286075">
      <w:pPr>
        <w:pStyle w:val="FootnoteText"/>
        <w:widowControl/>
        <w:ind w:right="45"/>
        <w:jc w:val="both"/>
        <w:rPr>
          <w:rFonts w:ascii="Times New Roman" w:hAnsi="Times New Roman"/>
          <w:color w:val="auto"/>
          <w:lang w:val="en-US"/>
        </w:rPr>
      </w:pPr>
      <w:r w:rsidRPr="00BA1676">
        <w:rPr>
          <w:rStyle w:val="FootnoteReference"/>
          <w:rFonts w:ascii="Times New Roman" w:hAnsi="Times New Roman"/>
          <w:color w:val="auto"/>
        </w:rPr>
        <w:footnoteRef/>
      </w:r>
      <w:r w:rsidRPr="00BA1676">
        <w:rPr>
          <w:rFonts w:ascii="Times New Roman" w:hAnsi="Times New Roman"/>
          <w:color w:val="auto"/>
        </w:rPr>
        <w:t xml:space="preserve"> </w:t>
      </w:r>
      <w:r w:rsidRPr="00BA1676">
        <w:rPr>
          <w:rFonts w:ascii="Times New Roman" w:hAnsi="Times New Roman"/>
        </w:rPr>
        <w:t xml:space="preserve">Ghi rõ người đề nghị xác nhận thuộc đối tượng theo quy định được hỗ trợ nhà ở xã </w:t>
      </w:r>
      <w:r w:rsidRPr="00BA1676">
        <w:rPr>
          <w:rFonts w:ascii="Times New Roman" w:hAnsi="Times New Roman"/>
          <w:color w:val="auto"/>
        </w:rPr>
        <w:t>hộ</w:t>
      </w:r>
      <w:r>
        <w:rPr>
          <w:rFonts w:ascii="Times New Roman" w:hAnsi="Times New Roman"/>
          <w:color w:val="auto"/>
        </w:rPr>
        <w:t>i</w:t>
      </w:r>
      <w:r>
        <w:rPr>
          <w:rFonts w:ascii="Times New Roman" w:hAnsi="Times New Roman"/>
          <w:color w:val="auto"/>
          <w:lang w:val="en-US"/>
        </w:rPr>
        <w:t>:</w:t>
      </w:r>
    </w:p>
    <w:p w14:paraId="66EB7219" w14:textId="77777777" w:rsidR="00276E04" w:rsidRDefault="00276E04" w:rsidP="00286075">
      <w:pPr>
        <w:pStyle w:val="FootnoteText"/>
        <w:widowControl/>
        <w:ind w:right="45"/>
        <w:jc w:val="both"/>
        <w:rPr>
          <w:rFonts w:ascii="Times New Roman" w:hAnsi="Times New Roman"/>
          <w:color w:val="auto"/>
          <w:lang w:val="en-US"/>
        </w:rPr>
      </w:pPr>
      <w:r>
        <w:rPr>
          <w:rFonts w:ascii="Times New Roman" w:hAnsi="Times New Roman"/>
          <w:color w:val="auto"/>
          <w:lang w:val="en-US"/>
        </w:rPr>
        <w:t>- C</w:t>
      </w:r>
      <w:r w:rsidRPr="00BA1676">
        <w:rPr>
          <w:rFonts w:ascii="Times New Roman" w:hAnsi="Times New Roman"/>
          <w:color w:val="auto"/>
          <w:lang w:val="en-US"/>
        </w:rPr>
        <w:t xml:space="preserve">ông nhân, người lao động đang làm việc tại doanh nghiệp, hợp tác xã, liên hiệp hợp tác xã trong và ngoài khu công nghiệp; </w:t>
      </w:r>
    </w:p>
    <w:p w14:paraId="71851DBE" w14:textId="77777777" w:rsidR="00276E04" w:rsidRDefault="00276E04" w:rsidP="00286075">
      <w:pPr>
        <w:pStyle w:val="FootnoteText"/>
        <w:widowControl/>
        <w:ind w:right="45"/>
        <w:jc w:val="both"/>
        <w:rPr>
          <w:rFonts w:ascii="Times New Roman" w:hAnsi="Times New Roman"/>
          <w:color w:val="auto"/>
          <w:lang w:val="en-US"/>
        </w:rPr>
      </w:pPr>
      <w:r>
        <w:rPr>
          <w:rFonts w:ascii="Times New Roman" w:hAnsi="Times New Roman"/>
          <w:color w:val="auto"/>
          <w:lang w:val="en-US"/>
        </w:rPr>
        <w:t xml:space="preserve">- </w:t>
      </w:r>
      <w:r w:rsidRPr="00BA1676">
        <w:rPr>
          <w:rFonts w:ascii="Times New Roman" w:hAnsi="Times New Roman"/>
          <w:color w:val="auto"/>
          <w:lang w:val="en-US"/>
        </w:rPr>
        <w:t xml:space="preserve">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 </w:t>
      </w:r>
    </w:p>
    <w:p w14:paraId="1AD2FB1C" w14:textId="77777777" w:rsidR="00276E04" w:rsidRDefault="00276E04" w:rsidP="00286075">
      <w:pPr>
        <w:pStyle w:val="FootnoteText"/>
        <w:widowControl/>
        <w:ind w:right="45"/>
        <w:jc w:val="both"/>
        <w:rPr>
          <w:rFonts w:ascii="Times New Roman" w:hAnsi="Times New Roman"/>
          <w:color w:val="auto"/>
          <w:lang w:val="en-US"/>
        </w:rPr>
      </w:pPr>
      <w:r>
        <w:rPr>
          <w:rFonts w:ascii="Times New Roman" w:hAnsi="Times New Roman"/>
          <w:color w:val="auto"/>
          <w:lang w:val="en-US"/>
        </w:rPr>
        <w:t xml:space="preserve">- </w:t>
      </w:r>
      <w:r w:rsidRPr="00BA1676">
        <w:rPr>
          <w:rFonts w:ascii="Times New Roman" w:hAnsi="Times New Roman"/>
          <w:color w:val="auto"/>
          <w:lang w:val="en-US"/>
        </w:rPr>
        <w:t>Cán bộ, công chức, viên chức theo quy định của pháp luật về cán bộ, công chức, viên chức</w:t>
      </w:r>
      <w:r>
        <w:rPr>
          <w:rFonts w:ascii="Times New Roman" w:hAnsi="Times New Roman"/>
          <w:color w:val="auto"/>
          <w:lang w:val="en-US"/>
        </w:rPr>
        <w:t>;</w:t>
      </w:r>
    </w:p>
    <w:p w14:paraId="2AF82908" w14:textId="77777777" w:rsidR="00276E04" w:rsidRPr="00145051" w:rsidRDefault="00276E04" w:rsidP="00286075">
      <w:pPr>
        <w:pStyle w:val="FootnoteText"/>
        <w:widowControl/>
        <w:ind w:right="45"/>
        <w:jc w:val="both"/>
        <w:rPr>
          <w:rFonts w:ascii="Times New Roman" w:hAnsi="Times New Roman"/>
          <w:b/>
          <w:bCs/>
          <w:color w:val="auto"/>
          <w:sz w:val="19"/>
          <w:szCs w:val="19"/>
          <w:lang w:val="en-US"/>
        </w:rPr>
      </w:pPr>
      <w:r w:rsidRPr="00145051">
        <w:rPr>
          <w:rFonts w:ascii="Times New Roman" w:hAnsi="Times New Roman"/>
          <w:b/>
          <w:bCs/>
          <w:color w:val="auto"/>
          <w:lang w:val="en-US"/>
        </w:rPr>
        <w:t>Trường hợp người viết đơn</w:t>
      </w:r>
      <w:r>
        <w:rPr>
          <w:rFonts w:ascii="Times New Roman" w:hAnsi="Times New Roman"/>
          <w:b/>
          <w:bCs/>
          <w:color w:val="auto"/>
          <w:lang w:val="en-US"/>
        </w:rPr>
        <w:t xml:space="preserve"> đề nghị xác nhận điều kiện về thu nhập</w:t>
      </w:r>
      <w:r w:rsidRPr="00145051">
        <w:rPr>
          <w:rFonts w:ascii="Times New Roman" w:hAnsi="Times New Roman"/>
          <w:b/>
          <w:bCs/>
          <w:color w:val="auto"/>
          <w:lang w:val="en-US"/>
        </w:rPr>
        <w:t xml:space="preserve"> là vợ hoặc chồng của người đăng ký mua, thuê mua nhà ở xã hội thì không phải kê khai mục này.</w:t>
      </w:r>
      <w:r w:rsidRPr="00145051">
        <w:rPr>
          <w:rFonts w:ascii="Times New Roman" w:hAnsi="Times New Roman"/>
          <w:b/>
          <w:bCs/>
          <w:color w:val="auto"/>
          <w:sz w:val="19"/>
          <w:szCs w:val="19"/>
          <w:lang w:val="en-US"/>
        </w:rPr>
        <w:t xml:space="preserve"> </w:t>
      </w:r>
    </w:p>
  </w:footnote>
  <w:footnote w:id="19">
    <w:p w14:paraId="0D4AD2CE" w14:textId="199D2A40" w:rsidR="00276E04" w:rsidRPr="00620944" w:rsidRDefault="00276E04" w:rsidP="00276E04">
      <w:pPr>
        <w:pStyle w:val="FootnoteText"/>
        <w:rPr>
          <w:rFonts w:ascii="Times New Roman" w:hAnsi="Times New Roman"/>
          <w:lang w:val="en-US"/>
        </w:rPr>
      </w:pPr>
      <w:r w:rsidRPr="00620944">
        <w:rPr>
          <w:rStyle w:val="FootnoteReference"/>
          <w:rFonts w:ascii="Times New Roman" w:hAnsi="Times New Roman"/>
        </w:rPr>
        <w:footnoteRef/>
      </w:r>
      <w:r w:rsidRPr="00620944">
        <w:rPr>
          <w:rFonts w:ascii="Times New Roman" w:hAnsi="Times New Roman"/>
        </w:rPr>
        <w:t xml:space="preserve"> </w:t>
      </w:r>
      <w:r w:rsidRPr="00620944">
        <w:rPr>
          <w:rFonts w:ascii="Times New Roman" w:hAnsi="Times New Roman"/>
          <w:lang w:val="en-US"/>
        </w:rPr>
        <w:t>Cơ quan, đơn vị</w:t>
      </w:r>
      <w:r>
        <w:rPr>
          <w:rFonts w:ascii="Times New Roman" w:hAnsi="Times New Roman"/>
          <w:lang w:val="en-US"/>
        </w:rPr>
        <w:t xml:space="preserve">, doanh nghiệp </w:t>
      </w:r>
      <w:r w:rsidRPr="00620944">
        <w:rPr>
          <w:rFonts w:ascii="Times New Roman" w:hAnsi="Times New Roman"/>
          <w:lang w:val="en-US"/>
        </w:rPr>
        <w:t>nơi kính gửi tại mục kê khai số 1 xác nhận về điều kiện về thu nhập</w:t>
      </w:r>
      <w:r w:rsidR="00286075">
        <w:rPr>
          <w:rFonts w:ascii="Times New Roman" w:hAnsi="Times New Roman"/>
          <w:lang w:val="en-U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1">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2">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3">
    <w:nsid w:val="00000007"/>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4">
    <w:nsid w:val="00000009"/>
    <w:multiLevelType w:val="multilevel"/>
    <w:tmpl w:val="00000008"/>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5">
    <w:nsid w:val="0000000B"/>
    <w:multiLevelType w:val="multilevel"/>
    <w:tmpl w:val="0000000A"/>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6">
    <w:nsid w:val="0000000D"/>
    <w:multiLevelType w:val="multilevel"/>
    <w:tmpl w:val="0000000C"/>
    <w:lvl w:ilvl="0">
      <w:start w:val="1"/>
      <w:numFmt w:val="bullet"/>
      <w:lvlText w:val="-"/>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bullet"/>
      <w:lvlText w:val="-"/>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bullet"/>
      <w:lvlText w:val="-"/>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bullet"/>
      <w:lvlText w:val="-"/>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bullet"/>
      <w:lvlText w:val="-"/>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bullet"/>
      <w:lvlText w:val="-"/>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bullet"/>
      <w:lvlText w:val="-"/>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bullet"/>
      <w:lvlText w:val="-"/>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bullet"/>
      <w:lvlText w:val="-"/>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7">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8">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9">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1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11">
    <w:nsid w:val="00000017"/>
    <w:multiLevelType w:val="multilevel"/>
    <w:tmpl w:val="00000016"/>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12">
    <w:nsid w:val="00000019"/>
    <w:multiLevelType w:val="multilevel"/>
    <w:tmpl w:val="00000018"/>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A24"/>
    <w:rsid w:val="00016E13"/>
    <w:rsid w:val="00044F8D"/>
    <w:rsid w:val="00046D92"/>
    <w:rsid w:val="00055D24"/>
    <w:rsid w:val="000650BE"/>
    <w:rsid w:val="000769B7"/>
    <w:rsid w:val="000902B1"/>
    <w:rsid w:val="000920AB"/>
    <w:rsid w:val="000A01DF"/>
    <w:rsid w:val="000B6BAA"/>
    <w:rsid w:val="000F52DA"/>
    <w:rsid w:val="00100A19"/>
    <w:rsid w:val="00130B27"/>
    <w:rsid w:val="001357D5"/>
    <w:rsid w:val="00143CFC"/>
    <w:rsid w:val="001447C7"/>
    <w:rsid w:val="00167F96"/>
    <w:rsid w:val="00171E85"/>
    <w:rsid w:val="00182134"/>
    <w:rsid w:val="0018278D"/>
    <w:rsid w:val="001830ED"/>
    <w:rsid w:val="001A2BD4"/>
    <w:rsid w:val="001B29E8"/>
    <w:rsid w:val="00206BDF"/>
    <w:rsid w:val="0025330F"/>
    <w:rsid w:val="00255003"/>
    <w:rsid w:val="00265919"/>
    <w:rsid w:val="00276E04"/>
    <w:rsid w:val="00286075"/>
    <w:rsid w:val="00295F1E"/>
    <w:rsid w:val="002C33E5"/>
    <w:rsid w:val="002D591B"/>
    <w:rsid w:val="003002B9"/>
    <w:rsid w:val="00317AA8"/>
    <w:rsid w:val="00356540"/>
    <w:rsid w:val="003A6ED9"/>
    <w:rsid w:val="003B2D0A"/>
    <w:rsid w:val="003B2E6D"/>
    <w:rsid w:val="003D1D5F"/>
    <w:rsid w:val="003D4BAA"/>
    <w:rsid w:val="003F176C"/>
    <w:rsid w:val="003F5505"/>
    <w:rsid w:val="0040114D"/>
    <w:rsid w:val="00407326"/>
    <w:rsid w:val="00410BD9"/>
    <w:rsid w:val="0043045A"/>
    <w:rsid w:val="00455932"/>
    <w:rsid w:val="00485547"/>
    <w:rsid w:val="004E10FD"/>
    <w:rsid w:val="004E4E67"/>
    <w:rsid w:val="004E5596"/>
    <w:rsid w:val="00572A8C"/>
    <w:rsid w:val="00575EB4"/>
    <w:rsid w:val="00577E72"/>
    <w:rsid w:val="00580865"/>
    <w:rsid w:val="005B397F"/>
    <w:rsid w:val="005E6449"/>
    <w:rsid w:val="00601E53"/>
    <w:rsid w:val="00625EFF"/>
    <w:rsid w:val="00630B02"/>
    <w:rsid w:val="00634214"/>
    <w:rsid w:val="00642B32"/>
    <w:rsid w:val="00651D46"/>
    <w:rsid w:val="00657863"/>
    <w:rsid w:val="00677948"/>
    <w:rsid w:val="00686803"/>
    <w:rsid w:val="00696BAF"/>
    <w:rsid w:val="006C73EF"/>
    <w:rsid w:val="0073631E"/>
    <w:rsid w:val="00736E5C"/>
    <w:rsid w:val="00740742"/>
    <w:rsid w:val="0079385E"/>
    <w:rsid w:val="007B49CC"/>
    <w:rsid w:val="007B4BFE"/>
    <w:rsid w:val="007B5C90"/>
    <w:rsid w:val="00814321"/>
    <w:rsid w:val="008158CF"/>
    <w:rsid w:val="00837ED9"/>
    <w:rsid w:val="00843D8D"/>
    <w:rsid w:val="008504C8"/>
    <w:rsid w:val="00870431"/>
    <w:rsid w:val="008734B1"/>
    <w:rsid w:val="008C5BFC"/>
    <w:rsid w:val="008F49F4"/>
    <w:rsid w:val="008F7325"/>
    <w:rsid w:val="00913A17"/>
    <w:rsid w:val="00923BFB"/>
    <w:rsid w:val="009473D4"/>
    <w:rsid w:val="00965350"/>
    <w:rsid w:val="00981B0D"/>
    <w:rsid w:val="00984973"/>
    <w:rsid w:val="009B1684"/>
    <w:rsid w:val="009B47E0"/>
    <w:rsid w:val="009E634B"/>
    <w:rsid w:val="009F7313"/>
    <w:rsid w:val="00A064D7"/>
    <w:rsid w:val="00A41CAF"/>
    <w:rsid w:val="00A56251"/>
    <w:rsid w:val="00A70520"/>
    <w:rsid w:val="00AB3B81"/>
    <w:rsid w:val="00AC51B1"/>
    <w:rsid w:val="00AD5D5A"/>
    <w:rsid w:val="00B06260"/>
    <w:rsid w:val="00B43FCA"/>
    <w:rsid w:val="00B55A38"/>
    <w:rsid w:val="00B71D72"/>
    <w:rsid w:val="00B748F5"/>
    <w:rsid w:val="00B80C1F"/>
    <w:rsid w:val="00BB6C5A"/>
    <w:rsid w:val="00BC2E4F"/>
    <w:rsid w:val="00BC2FF1"/>
    <w:rsid w:val="00BC59F3"/>
    <w:rsid w:val="00BD5B01"/>
    <w:rsid w:val="00BD6FED"/>
    <w:rsid w:val="00C14CDE"/>
    <w:rsid w:val="00C153B5"/>
    <w:rsid w:val="00C16D52"/>
    <w:rsid w:val="00C60805"/>
    <w:rsid w:val="00C60FC8"/>
    <w:rsid w:val="00C85983"/>
    <w:rsid w:val="00C875A7"/>
    <w:rsid w:val="00C967A7"/>
    <w:rsid w:val="00CB064D"/>
    <w:rsid w:val="00CD0BD8"/>
    <w:rsid w:val="00CF517D"/>
    <w:rsid w:val="00CF5273"/>
    <w:rsid w:val="00D05EA1"/>
    <w:rsid w:val="00D12405"/>
    <w:rsid w:val="00D24E85"/>
    <w:rsid w:val="00D2528A"/>
    <w:rsid w:val="00D418FC"/>
    <w:rsid w:val="00D61500"/>
    <w:rsid w:val="00D736D8"/>
    <w:rsid w:val="00D9211E"/>
    <w:rsid w:val="00DA6F75"/>
    <w:rsid w:val="00DC5784"/>
    <w:rsid w:val="00E07B0E"/>
    <w:rsid w:val="00E10369"/>
    <w:rsid w:val="00E14B9E"/>
    <w:rsid w:val="00E51A24"/>
    <w:rsid w:val="00E57A83"/>
    <w:rsid w:val="00E667D4"/>
    <w:rsid w:val="00E769B4"/>
    <w:rsid w:val="00E979BE"/>
    <w:rsid w:val="00EB5CE7"/>
    <w:rsid w:val="00ED171D"/>
    <w:rsid w:val="00ED22CD"/>
    <w:rsid w:val="00F0094C"/>
    <w:rsid w:val="00F13819"/>
    <w:rsid w:val="00F37CE1"/>
    <w:rsid w:val="00F562D8"/>
    <w:rsid w:val="00F6305A"/>
    <w:rsid w:val="00F65AD5"/>
    <w:rsid w:val="00F70F97"/>
    <w:rsid w:val="00F71C97"/>
    <w:rsid w:val="00FD4F51"/>
    <w:rsid w:val="00FD5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330D3"/>
  <w15:chartTrackingRefBased/>
  <w15:docId w15:val="{AA426BF3-0B6B-43BB-9A61-BCC803C03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1A24"/>
    <w:pPr>
      <w:spacing w:after="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BB6C5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51A24"/>
    <w:pPr>
      <w:spacing w:before="100" w:beforeAutospacing="1" w:after="100" w:afterAutospacing="1"/>
    </w:pPr>
  </w:style>
  <w:style w:type="table" w:styleId="TableGrid">
    <w:name w:val="Table Grid"/>
    <w:basedOn w:val="TableNormal"/>
    <w:uiPriority w:val="39"/>
    <w:rsid w:val="00E51A24"/>
    <w:pPr>
      <w:spacing w:after="0" w:line="240" w:lineRule="auto"/>
      <w:ind w:firstLine="567"/>
      <w:jc w:val="both"/>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rsid w:val="00E51A24"/>
    <w:rPr>
      <w:vertAlign w:val="superscript"/>
    </w:rPr>
  </w:style>
  <w:style w:type="paragraph" w:styleId="FootnoteText">
    <w:name w:val="footnote text"/>
    <w:basedOn w:val="Normal"/>
    <w:link w:val="FootnoteTextChar"/>
    <w:rsid w:val="00E51A24"/>
    <w:pPr>
      <w:widowControl w:val="0"/>
    </w:pPr>
    <w:rPr>
      <w:rFonts w:ascii="Courier New" w:eastAsia="Courier New" w:hAnsi="Courier New"/>
      <w:color w:val="000000"/>
      <w:sz w:val="20"/>
      <w:szCs w:val="20"/>
      <w:lang w:val="vi-VN" w:eastAsia="vi-VN"/>
    </w:rPr>
  </w:style>
  <w:style w:type="character" w:customStyle="1" w:styleId="FootnoteTextChar">
    <w:name w:val="Footnote Text Char"/>
    <w:basedOn w:val="DefaultParagraphFont"/>
    <w:link w:val="FootnoteText"/>
    <w:rsid w:val="00E51A24"/>
    <w:rPr>
      <w:rFonts w:ascii="Courier New" w:eastAsia="Courier New" w:hAnsi="Courier New" w:cs="Times New Roman"/>
      <w:color w:val="000000"/>
      <w:kern w:val="0"/>
      <w:sz w:val="20"/>
      <w:szCs w:val="20"/>
      <w:lang w:val="vi-VN" w:eastAsia="vi-VN"/>
      <w14:ligatures w14:val="none"/>
    </w:rPr>
  </w:style>
  <w:style w:type="character" w:styleId="Hyperlink">
    <w:name w:val="Hyperlink"/>
    <w:rsid w:val="00E51A24"/>
    <w:rPr>
      <w:color w:val="0066CC"/>
      <w:u w:val="single"/>
    </w:rPr>
  </w:style>
  <w:style w:type="character" w:customStyle="1" w:styleId="Bodytext2">
    <w:name w:val="Body text (2)_"/>
    <w:link w:val="Bodytext20"/>
    <w:rsid w:val="00E51A24"/>
    <w:rPr>
      <w:rFonts w:ascii="Tahoma" w:hAnsi="Tahoma" w:cs="Tahoma"/>
      <w:spacing w:val="3"/>
      <w:sz w:val="18"/>
      <w:szCs w:val="18"/>
      <w:shd w:val="clear" w:color="auto" w:fill="FFFFFF"/>
    </w:rPr>
  </w:style>
  <w:style w:type="character" w:customStyle="1" w:styleId="Bodytext3">
    <w:name w:val="Body text (3)_"/>
    <w:link w:val="Bodytext31"/>
    <w:rsid w:val="00E51A24"/>
    <w:rPr>
      <w:rFonts w:cs="Times New Roman"/>
      <w:b/>
      <w:bCs/>
      <w:spacing w:val="3"/>
      <w:sz w:val="25"/>
      <w:szCs w:val="25"/>
      <w:shd w:val="clear" w:color="auto" w:fill="FFFFFF"/>
    </w:rPr>
  </w:style>
  <w:style w:type="character" w:customStyle="1" w:styleId="Bodytext30">
    <w:name w:val="Body text (3)"/>
    <w:rsid w:val="00E51A24"/>
    <w:rPr>
      <w:rFonts w:ascii="Times New Roman" w:hAnsi="Times New Roman" w:cs="Times New Roman"/>
      <w:b/>
      <w:bCs/>
      <w:spacing w:val="3"/>
      <w:sz w:val="25"/>
      <w:szCs w:val="25"/>
      <w:u w:val="single"/>
    </w:rPr>
  </w:style>
  <w:style w:type="character" w:customStyle="1" w:styleId="Bodytext">
    <w:name w:val="Body text_"/>
    <w:link w:val="Bodytext1"/>
    <w:rsid w:val="00E51A24"/>
    <w:rPr>
      <w:rFonts w:cs="Times New Roman"/>
      <w:spacing w:val="1"/>
      <w:sz w:val="25"/>
      <w:szCs w:val="25"/>
      <w:shd w:val="clear" w:color="auto" w:fill="FFFFFF"/>
    </w:rPr>
  </w:style>
  <w:style w:type="character" w:customStyle="1" w:styleId="Bodytext4">
    <w:name w:val="Body text (4)_"/>
    <w:link w:val="Bodytext40"/>
    <w:rsid w:val="00E51A24"/>
    <w:rPr>
      <w:rFonts w:cs="Times New Roman"/>
      <w:i/>
      <w:iCs/>
      <w:spacing w:val="-2"/>
      <w:sz w:val="26"/>
      <w:szCs w:val="26"/>
      <w:shd w:val="clear" w:color="auto" w:fill="FFFFFF"/>
    </w:rPr>
  </w:style>
  <w:style w:type="character" w:customStyle="1" w:styleId="Bodytext3NotBold">
    <w:name w:val="Body text (3) + Not Bold"/>
    <w:aliases w:val="Spacing 0 pt"/>
    <w:rsid w:val="00E51A24"/>
    <w:rPr>
      <w:rFonts w:ascii="Times New Roman" w:hAnsi="Times New Roman" w:cs="Times New Roman"/>
      <w:b/>
      <w:bCs/>
      <w:spacing w:val="1"/>
      <w:sz w:val="25"/>
      <w:szCs w:val="25"/>
      <w:u w:val="none"/>
    </w:rPr>
  </w:style>
  <w:style w:type="character" w:customStyle="1" w:styleId="Headerorfooter">
    <w:name w:val="Header or footer_"/>
    <w:link w:val="Headerorfooter0"/>
    <w:rsid w:val="00E51A24"/>
    <w:rPr>
      <w:rFonts w:cs="Times New Roman"/>
      <w:spacing w:val="7"/>
      <w:sz w:val="21"/>
      <w:szCs w:val="21"/>
      <w:shd w:val="clear" w:color="auto" w:fill="FFFFFF"/>
    </w:rPr>
  </w:style>
  <w:style w:type="character" w:customStyle="1" w:styleId="Bodytext3NotBold1">
    <w:name w:val="Body text (3) + Not Bold1"/>
    <w:aliases w:val="Italic,Spacing 0 pt30"/>
    <w:rsid w:val="00E51A24"/>
    <w:rPr>
      <w:rFonts w:ascii="Times New Roman" w:hAnsi="Times New Roman" w:cs="Times New Roman"/>
      <w:b/>
      <w:bCs/>
      <w:i/>
      <w:iCs/>
      <w:spacing w:val="0"/>
      <w:sz w:val="25"/>
      <w:szCs w:val="25"/>
      <w:u w:val="none"/>
    </w:rPr>
  </w:style>
  <w:style w:type="character" w:customStyle="1" w:styleId="Heading72">
    <w:name w:val="Heading #7 (2)_"/>
    <w:link w:val="Heading720"/>
    <w:rsid w:val="00E51A24"/>
    <w:rPr>
      <w:rFonts w:cs="Times New Roman"/>
      <w:b/>
      <w:bCs/>
      <w:spacing w:val="-2"/>
      <w:sz w:val="20"/>
      <w:szCs w:val="20"/>
      <w:shd w:val="clear" w:color="auto" w:fill="FFFFFF"/>
    </w:rPr>
  </w:style>
  <w:style w:type="character" w:customStyle="1" w:styleId="Bodytext10pt">
    <w:name w:val="Body text + 10 pt"/>
    <w:aliases w:val="Bold,Spacing 0 pt29"/>
    <w:rsid w:val="00E51A24"/>
    <w:rPr>
      <w:rFonts w:ascii="Times New Roman" w:hAnsi="Times New Roman" w:cs="Times New Roman"/>
      <w:b/>
      <w:bCs/>
      <w:spacing w:val="-2"/>
      <w:sz w:val="20"/>
      <w:szCs w:val="20"/>
      <w:u w:val="none"/>
    </w:rPr>
  </w:style>
  <w:style w:type="character" w:customStyle="1" w:styleId="Bodytext5">
    <w:name w:val="Body text (5)_"/>
    <w:link w:val="Bodytext50"/>
    <w:rsid w:val="00E51A24"/>
    <w:rPr>
      <w:rFonts w:cs="Times New Roman"/>
      <w:b/>
      <w:bCs/>
      <w:spacing w:val="-2"/>
      <w:sz w:val="20"/>
      <w:szCs w:val="20"/>
      <w:shd w:val="clear" w:color="auto" w:fill="FFFFFF"/>
    </w:rPr>
  </w:style>
  <w:style w:type="character" w:customStyle="1" w:styleId="Bodytext6">
    <w:name w:val="Body text (6)_"/>
    <w:link w:val="Bodytext60"/>
    <w:rsid w:val="00E51A24"/>
    <w:rPr>
      <w:rFonts w:ascii="MingLiU" w:eastAsia="MingLiU" w:cs="MingLiU"/>
      <w:spacing w:val="6"/>
      <w:shd w:val="clear" w:color="auto" w:fill="FFFFFF"/>
    </w:rPr>
  </w:style>
  <w:style w:type="character" w:customStyle="1" w:styleId="Heading4">
    <w:name w:val="Heading #4_"/>
    <w:link w:val="Heading40"/>
    <w:rsid w:val="00E51A24"/>
    <w:rPr>
      <w:rFonts w:cs="Times New Roman"/>
      <w:spacing w:val="-3"/>
      <w:sz w:val="39"/>
      <w:szCs w:val="39"/>
      <w:shd w:val="clear" w:color="auto" w:fill="FFFFFF"/>
    </w:rPr>
  </w:style>
  <w:style w:type="character" w:customStyle="1" w:styleId="Heading73">
    <w:name w:val="Heading #7 (3)_"/>
    <w:link w:val="Heading730"/>
    <w:rsid w:val="00E51A24"/>
    <w:rPr>
      <w:rFonts w:ascii="MingLiU" w:eastAsia="MingLiU" w:cs="MingLiU"/>
      <w:spacing w:val="6"/>
      <w:shd w:val="clear" w:color="auto" w:fill="FFFFFF"/>
    </w:rPr>
  </w:style>
  <w:style w:type="character" w:customStyle="1" w:styleId="Heading73Spacing-1pt">
    <w:name w:val="Heading #7 (3) + Spacing -1 pt"/>
    <w:rsid w:val="00E51A24"/>
    <w:rPr>
      <w:rFonts w:ascii="MingLiU" w:eastAsia="MingLiU" w:cs="MingLiU"/>
      <w:spacing w:val="-24"/>
      <w:u w:val="none"/>
    </w:rPr>
  </w:style>
  <w:style w:type="character" w:customStyle="1" w:styleId="Bodytext7">
    <w:name w:val="Body text (7)_"/>
    <w:link w:val="Bodytext70"/>
    <w:rsid w:val="00E51A24"/>
    <w:rPr>
      <w:rFonts w:cs="Times New Roman"/>
      <w:b/>
      <w:bCs/>
      <w:spacing w:val="5"/>
      <w:sz w:val="20"/>
      <w:szCs w:val="20"/>
      <w:shd w:val="clear" w:color="auto" w:fill="FFFFFF"/>
    </w:rPr>
  </w:style>
  <w:style w:type="character" w:customStyle="1" w:styleId="Bodytext8">
    <w:name w:val="Body text (8)_"/>
    <w:link w:val="Bodytext80"/>
    <w:rsid w:val="00E51A24"/>
    <w:rPr>
      <w:rFonts w:ascii="Tahoma" w:hAnsi="Tahoma" w:cs="Tahoma"/>
      <w:sz w:val="9"/>
      <w:szCs w:val="9"/>
      <w:shd w:val="clear" w:color="auto" w:fill="FFFFFF"/>
    </w:rPr>
  </w:style>
  <w:style w:type="character" w:customStyle="1" w:styleId="Bodytext9">
    <w:name w:val="Body text (9)_"/>
    <w:link w:val="Bodytext90"/>
    <w:rsid w:val="00E51A24"/>
    <w:rPr>
      <w:rFonts w:cs="Times New Roman"/>
      <w:i/>
      <w:iCs/>
      <w:sz w:val="25"/>
      <w:szCs w:val="25"/>
      <w:shd w:val="clear" w:color="auto" w:fill="FFFFFF"/>
    </w:rPr>
  </w:style>
  <w:style w:type="character" w:customStyle="1" w:styleId="Bodytext10">
    <w:name w:val="Body text (10)_"/>
    <w:link w:val="Bodytext100"/>
    <w:rsid w:val="00E51A24"/>
    <w:rPr>
      <w:rFonts w:cs="Times New Roman"/>
      <w:b/>
      <w:bCs/>
      <w:spacing w:val="-3"/>
      <w:sz w:val="21"/>
      <w:szCs w:val="21"/>
      <w:shd w:val="clear" w:color="auto" w:fill="FFFFFF"/>
    </w:rPr>
  </w:style>
  <w:style w:type="character" w:customStyle="1" w:styleId="Picturecaption">
    <w:name w:val="Picture caption_"/>
    <w:link w:val="Picturecaption0"/>
    <w:rsid w:val="00E51A24"/>
    <w:rPr>
      <w:rFonts w:cs="Times New Roman"/>
      <w:b/>
      <w:bCs/>
      <w:spacing w:val="3"/>
      <w:sz w:val="25"/>
      <w:szCs w:val="25"/>
      <w:shd w:val="clear" w:color="auto" w:fill="FFFFFF"/>
    </w:rPr>
  </w:style>
  <w:style w:type="character" w:customStyle="1" w:styleId="Bodytext10125pt">
    <w:name w:val="Body text (10) + 12.5 pt"/>
    <w:aliases w:val="Spacing 0 pt28"/>
    <w:rsid w:val="00E51A24"/>
    <w:rPr>
      <w:rFonts w:ascii="Times New Roman" w:hAnsi="Times New Roman" w:cs="Times New Roman"/>
      <w:b/>
      <w:bCs/>
      <w:spacing w:val="3"/>
      <w:sz w:val="25"/>
      <w:szCs w:val="25"/>
      <w:u w:val="none"/>
    </w:rPr>
  </w:style>
  <w:style w:type="character" w:customStyle="1" w:styleId="Bodytext10NotBold">
    <w:name w:val="Body text (10) + Not Bold"/>
    <w:aliases w:val="Italic2,Spacing 0 pt27"/>
    <w:rsid w:val="00E51A24"/>
    <w:rPr>
      <w:rFonts w:ascii="Times New Roman" w:hAnsi="Times New Roman" w:cs="Times New Roman"/>
      <w:b/>
      <w:bCs/>
      <w:i/>
      <w:iCs/>
      <w:spacing w:val="-3"/>
      <w:sz w:val="21"/>
      <w:szCs w:val="21"/>
      <w:u w:val="none"/>
    </w:rPr>
  </w:style>
  <w:style w:type="character" w:customStyle="1" w:styleId="Heading6">
    <w:name w:val="Heading #6_"/>
    <w:link w:val="Heading60"/>
    <w:rsid w:val="00E51A24"/>
    <w:rPr>
      <w:rFonts w:cs="Times New Roman"/>
      <w:spacing w:val="1"/>
      <w:sz w:val="25"/>
      <w:szCs w:val="25"/>
      <w:shd w:val="clear" w:color="auto" w:fill="FFFFFF"/>
    </w:rPr>
  </w:style>
  <w:style w:type="character" w:customStyle="1" w:styleId="Footnote">
    <w:name w:val="Footnote_"/>
    <w:link w:val="Footnote0"/>
    <w:rsid w:val="00E51A24"/>
    <w:rPr>
      <w:rFonts w:cs="Times New Roman"/>
      <w:b/>
      <w:bCs/>
      <w:spacing w:val="3"/>
      <w:sz w:val="16"/>
      <w:szCs w:val="16"/>
      <w:shd w:val="clear" w:color="auto" w:fill="FFFFFF"/>
    </w:rPr>
  </w:style>
  <w:style w:type="character" w:customStyle="1" w:styleId="Heading7">
    <w:name w:val="Heading #7_"/>
    <w:link w:val="Heading70"/>
    <w:rsid w:val="00E51A24"/>
    <w:rPr>
      <w:rFonts w:cs="Times New Roman"/>
      <w:spacing w:val="1"/>
      <w:sz w:val="25"/>
      <w:szCs w:val="25"/>
      <w:shd w:val="clear" w:color="auto" w:fill="FFFFFF"/>
    </w:rPr>
  </w:style>
  <w:style w:type="character" w:customStyle="1" w:styleId="BodytextItalic">
    <w:name w:val="Body text + Italic"/>
    <w:aliases w:val="Spacing 0 pt26"/>
    <w:rsid w:val="00E51A24"/>
    <w:rPr>
      <w:rFonts w:ascii="Times New Roman" w:hAnsi="Times New Roman" w:cs="Times New Roman"/>
      <w:i/>
      <w:iCs/>
      <w:spacing w:val="0"/>
      <w:sz w:val="25"/>
      <w:szCs w:val="25"/>
      <w:u w:val="none"/>
    </w:rPr>
  </w:style>
  <w:style w:type="character" w:customStyle="1" w:styleId="Heading5">
    <w:name w:val="Heading #5_"/>
    <w:link w:val="Heading50"/>
    <w:rsid w:val="00E51A24"/>
    <w:rPr>
      <w:rFonts w:cs="Times New Roman"/>
      <w:spacing w:val="1"/>
      <w:sz w:val="25"/>
      <w:szCs w:val="25"/>
      <w:shd w:val="clear" w:color="auto" w:fill="FFFFFF"/>
    </w:rPr>
  </w:style>
  <w:style w:type="character" w:customStyle="1" w:styleId="Bodytext11">
    <w:name w:val="Body text (11)_"/>
    <w:link w:val="Bodytext110"/>
    <w:rsid w:val="00E51A24"/>
    <w:rPr>
      <w:rFonts w:cs="Times New Roman"/>
      <w:i/>
      <w:iCs/>
      <w:sz w:val="25"/>
      <w:szCs w:val="25"/>
      <w:shd w:val="clear" w:color="auto" w:fill="FFFFFF"/>
    </w:rPr>
  </w:style>
  <w:style w:type="character" w:customStyle="1" w:styleId="Footnote105pt">
    <w:name w:val="Footnote + 10.5 pt"/>
    <w:aliases w:val="Spacing 0 pt25"/>
    <w:rsid w:val="00E51A24"/>
    <w:rPr>
      <w:rFonts w:ascii="Times New Roman" w:hAnsi="Times New Roman" w:cs="Times New Roman"/>
      <w:b/>
      <w:bCs/>
      <w:spacing w:val="-3"/>
      <w:sz w:val="21"/>
      <w:szCs w:val="21"/>
      <w:u w:val="none"/>
    </w:rPr>
  </w:style>
  <w:style w:type="character" w:customStyle="1" w:styleId="TOC1Char">
    <w:name w:val="TOC 1 Char"/>
    <w:link w:val="TOC1"/>
    <w:semiHidden/>
    <w:rsid w:val="00E51A24"/>
    <w:rPr>
      <w:rFonts w:cs="Times New Roman"/>
      <w:spacing w:val="1"/>
      <w:sz w:val="25"/>
      <w:szCs w:val="25"/>
      <w:shd w:val="clear" w:color="auto" w:fill="FFFFFF"/>
    </w:rPr>
  </w:style>
  <w:style w:type="character" w:customStyle="1" w:styleId="Headerorfooter2">
    <w:name w:val="Header or footer (2)_"/>
    <w:link w:val="Headerorfooter20"/>
    <w:rsid w:val="00E51A24"/>
    <w:rPr>
      <w:rFonts w:ascii="Century Gothic" w:hAnsi="Century Gothic" w:cs="Century Gothic"/>
      <w:b/>
      <w:bCs/>
      <w:noProof/>
      <w:sz w:val="10"/>
      <w:szCs w:val="10"/>
      <w:shd w:val="clear" w:color="auto" w:fill="FFFFFF"/>
    </w:rPr>
  </w:style>
  <w:style w:type="character" w:customStyle="1" w:styleId="Bodytext11NotItalic">
    <w:name w:val="Body text (11) + Not Italic"/>
    <w:aliases w:val="Spacing 0 pt24"/>
    <w:rsid w:val="00E51A24"/>
    <w:rPr>
      <w:rFonts w:ascii="Times New Roman" w:hAnsi="Times New Roman" w:cs="Times New Roman"/>
      <w:i/>
      <w:iCs/>
      <w:spacing w:val="1"/>
      <w:sz w:val="25"/>
      <w:szCs w:val="25"/>
      <w:u w:val="none"/>
    </w:rPr>
  </w:style>
  <w:style w:type="character" w:customStyle="1" w:styleId="BodytextBold">
    <w:name w:val="Body text + Bold"/>
    <w:aliases w:val="Spacing 0 pt23"/>
    <w:rsid w:val="00E51A24"/>
    <w:rPr>
      <w:rFonts w:ascii="Times New Roman" w:hAnsi="Times New Roman" w:cs="Times New Roman"/>
      <w:b/>
      <w:bCs/>
      <w:spacing w:val="3"/>
      <w:sz w:val="25"/>
      <w:szCs w:val="25"/>
      <w:u w:val="none"/>
    </w:rPr>
  </w:style>
  <w:style w:type="character" w:customStyle="1" w:styleId="FootnoteNotBold">
    <w:name w:val="Footnote + Not Bold"/>
    <w:aliases w:val="Italic1"/>
    <w:rsid w:val="00E51A24"/>
    <w:rPr>
      <w:rFonts w:ascii="Times New Roman" w:hAnsi="Times New Roman" w:cs="Times New Roman"/>
      <w:b/>
      <w:bCs/>
      <w:i/>
      <w:iCs/>
      <w:spacing w:val="3"/>
      <w:sz w:val="16"/>
      <w:szCs w:val="16"/>
      <w:u w:val="none"/>
    </w:rPr>
  </w:style>
  <w:style w:type="character" w:customStyle="1" w:styleId="BodytextBold1">
    <w:name w:val="Body text + Bold1"/>
    <w:aliases w:val="Spacing 0 pt22"/>
    <w:rsid w:val="00E51A24"/>
    <w:rPr>
      <w:rFonts w:ascii="Times New Roman" w:hAnsi="Times New Roman" w:cs="Times New Roman"/>
      <w:b/>
      <w:bCs/>
      <w:spacing w:val="3"/>
      <w:sz w:val="25"/>
      <w:szCs w:val="25"/>
      <w:u w:val="none"/>
    </w:rPr>
  </w:style>
  <w:style w:type="character" w:customStyle="1" w:styleId="BodytextTahoma">
    <w:name w:val="Body text + Tahoma"/>
    <w:aliases w:val="4.5 pt,Spacing 0 pt21"/>
    <w:rsid w:val="00E51A24"/>
    <w:rPr>
      <w:rFonts w:ascii="Tahoma" w:hAnsi="Tahoma" w:cs="Tahoma"/>
      <w:noProof/>
      <w:spacing w:val="0"/>
      <w:sz w:val="9"/>
      <w:szCs w:val="9"/>
      <w:u w:val="none"/>
    </w:rPr>
  </w:style>
  <w:style w:type="character" w:customStyle="1" w:styleId="BodytextItalic1">
    <w:name w:val="Body text + Italic1"/>
    <w:aliases w:val="Spacing 0 pt20"/>
    <w:rsid w:val="00E51A24"/>
    <w:rPr>
      <w:rFonts w:ascii="Times New Roman" w:hAnsi="Times New Roman" w:cs="Times New Roman"/>
      <w:i/>
      <w:iCs/>
      <w:spacing w:val="0"/>
      <w:sz w:val="25"/>
      <w:szCs w:val="25"/>
      <w:u w:val="none"/>
    </w:rPr>
  </w:style>
  <w:style w:type="character" w:customStyle="1" w:styleId="Bodytext12">
    <w:name w:val="Body text (12)_"/>
    <w:link w:val="Bodytext121"/>
    <w:rsid w:val="00E51A24"/>
    <w:rPr>
      <w:rFonts w:cs="Times New Roman"/>
      <w:b/>
      <w:bCs/>
      <w:sz w:val="21"/>
      <w:szCs w:val="21"/>
      <w:shd w:val="clear" w:color="auto" w:fill="FFFFFF"/>
    </w:rPr>
  </w:style>
  <w:style w:type="character" w:customStyle="1" w:styleId="Bodytext10Spacing0pt">
    <w:name w:val="Body text (10) + Spacing 0 pt"/>
    <w:rsid w:val="00E51A24"/>
    <w:rPr>
      <w:rFonts w:ascii="Times New Roman" w:hAnsi="Times New Roman" w:cs="Times New Roman"/>
      <w:b/>
      <w:bCs/>
      <w:spacing w:val="0"/>
      <w:sz w:val="21"/>
      <w:szCs w:val="21"/>
      <w:u w:val="none"/>
    </w:rPr>
  </w:style>
  <w:style w:type="character" w:customStyle="1" w:styleId="Bodytext3Tahoma">
    <w:name w:val="Body text (3) + Tahoma"/>
    <w:aliases w:val="4.5 pt1,Not Bold,Spacing 0 pt19"/>
    <w:rsid w:val="00E51A24"/>
    <w:rPr>
      <w:rFonts w:ascii="Tahoma" w:hAnsi="Tahoma" w:cs="Tahoma"/>
      <w:b/>
      <w:bCs/>
      <w:spacing w:val="0"/>
      <w:sz w:val="9"/>
      <w:szCs w:val="9"/>
      <w:u w:val="none"/>
    </w:rPr>
  </w:style>
  <w:style w:type="character" w:customStyle="1" w:styleId="Heading75pt">
    <w:name w:val="Heading #7 + 5 pt"/>
    <w:aliases w:val="Spacing 0 pt18"/>
    <w:rsid w:val="00E51A24"/>
    <w:rPr>
      <w:rFonts w:ascii="Times New Roman" w:hAnsi="Times New Roman" w:cs="Times New Roman"/>
      <w:spacing w:val="0"/>
      <w:sz w:val="10"/>
      <w:szCs w:val="10"/>
      <w:u w:val="none"/>
    </w:rPr>
  </w:style>
  <w:style w:type="character" w:customStyle="1" w:styleId="Bodytext4pt">
    <w:name w:val="Body text + 4 pt"/>
    <w:aliases w:val="Spacing 0 pt17"/>
    <w:rsid w:val="00E51A24"/>
    <w:rPr>
      <w:rFonts w:ascii="Times New Roman" w:hAnsi="Times New Roman" w:cs="Times New Roman"/>
      <w:spacing w:val="0"/>
      <w:sz w:val="8"/>
      <w:szCs w:val="8"/>
      <w:u w:val="none"/>
    </w:rPr>
  </w:style>
  <w:style w:type="character" w:customStyle="1" w:styleId="Bodytext11Bold">
    <w:name w:val="Body text (11) + Bold"/>
    <w:aliases w:val="Not Italic,Spacing 0 pt16"/>
    <w:rsid w:val="00E51A24"/>
    <w:rPr>
      <w:rFonts w:ascii="Times New Roman" w:hAnsi="Times New Roman" w:cs="Times New Roman"/>
      <w:b/>
      <w:bCs/>
      <w:i/>
      <w:iCs/>
      <w:spacing w:val="3"/>
      <w:sz w:val="25"/>
      <w:szCs w:val="25"/>
      <w:u w:val="none"/>
    </w:rPr>
  </w:style>
  <w:style w:type="character" w:customStyle="1" w:styleId="Tableofcontents2">
    <w:name w:val="Table of contents (2)_"/>
    <w:link w:val="Tableofcontents20"/>
    <w:rsid w:val="00E51A24"/>
    <w:rPr>
      <w:rFonts w:cs="Times New Roman"/>
      <w:i/>
      <w:iCs/>
      <w:sz w:val="25"/>
      <w:szCs w:val="25"/>
      <w:shd w:val="clear" w:color="auto" w:fill="FFFFFF"/>
    </w:rPr>
  </w:style>
  <w:style w:type="character" w:customStyle="1" w:styleId="Tableofcontents2NotItalic">
    <w:name w:val="Table of contents (2) + Not Italic"/>
    <w:aliases w:val="Spacing 0 pt15"/>
    <w:rsid w:val="00E51A24"/>
    <w:rPr>
      <w:rFonts w:ascii="Times New Roman" w:hAnsi="Times New Roman" w:cs="Times New Roman"/>
      <w:i/>
      <w:iCs/>
      <w:noProof/>
      <w:spacing w:val="1"/>
      <w:sz w:val="25"/>
      <w:szCs w:val="25"/>
      <w:u w:val="none"/>
    </w:rPr>
  </w:style>
  <w:style w:type="character" w:customStyle="1" w:styleId="TableofcontentsItalic">
    <w:name w:val="Table of contents + Italic"/>
    <w:aliases w:val="Spacing 0 pt14"/>
    <w:rsid w:val="00E51A24"/>
    <w:rPr>
      <w:rFonts w:ascii="Times New Roman" w:hAnsi="Times New Roman" w:cs="Times New Roman"/>
      <w:i/>
      <w:iCs/>
      <w:spacing w:val="0"/>
      <w:sz w:val="25"/>
      <w:szCs w:val="25"/>
      <w:u w:val="none"/>
    </w:rPr>
  </w:style>
  <w:style w:type="character" w:customStyle="1" w:styleId="Headerorfooter3">
    <w:name w:val="Header or footer (3)_"/>
    <w:link w:val="Headerorfooter30"/>
    <w:rsid w:val="00E51A24"/>
    <w:rPr>
      <w:rFonts w:ascii="Batang" w:eastAsia="Batang" w:cs="Batang"/>
      <w:noProof/>
      <w:sz w:val="8"/>
      <w:szCs w:val="8"/>
      <w:shd w:val="clear" w:color="auto" w:fill="FFFFFF"/>
    </w:rPr>
  </w:style>
  <w:style w:type="character" w:customStyle="1" w:styleId="Heading3">
    <w:name w:val="Heading #3_"/>
    <w:link w:val="Heading30"/>
    <w:rsid w:val="00E51A24"/>
    <w:rPr>
      <w:rFonts w:cs="Times New Roman"/>
      <w:sz w:val="20"/>
      <w:szCs w:val="20"/>
      <w:shd w:val="clear" w:color="auto" w:fill="FFFFFF"/>
    </w:rPr>
  </w:style>
  <w:style w:type="character" w:customStyle="1" w:styleId="Bodytext13">
    <w:name w:val="Body text (13)_"/>
    <w:link w:val="Bodytext130"/>
    <w:rsid w:val="00E51A24"/>
    <w:rPr>
      <w:rFonts w:cs="Times New Roman"/>
      <w:noProof/>
      <w:sz w:val="27"/>
      <w:szCs w:val="27"/>
      <w:shd w:val="clear" w:color="auto" w:fill="FFFFFF"/>
    </w:rPr>
  </w:style>
  <w:style w:type="character" w:customStyle="1" w:styleId="Bodytext13Bold">
    <w:name w:val="Body text (13) + Bold"/>
    <w:rsid w:val="00E51A24"/>
    <w:rPr>
      <w:rFonts w:ascii="Times New Roman" w:hAnsi="Times New Roman" w:cs="Times New Roman"/>
      <w:b/>
      <w:bCs/>
      <w:noProof/>
      <w:sz w:val="27"/>
      <w:szCs w:val="27"/>
      <w:u w:val="none"/>
    </w:rPr>
  </w:style>
  <w:style w:type="character" w:customStyle="1" w:styleId="Bodytext14">
    <w:name w:val="Body text (14)_"/>
    <w:link w:val="Bodytext140"/>
    <w:rsid w:val="00E51A24"/>
    <w:rPr>
      <w:rFonts w:cs="Times New Roman"/>
      <w:i/>
      <w:iCs/>
      <w:sz w:val="21"/>
      <w:szCs w:val="21"/>
      <w:shd w:val="clear" w:color="auto" w:fill="FFFFFF"/>
    </w:rPr>
  </w:style>
  <w:style w:type="character" w:customStyle="1" w:styleId="Bodytext14Bold">
    <w:name w:val="Body text (14) + Bold"/>
    <w:aliases w:val="Not Italic3,Spacing 0 pt13"/>
    <w:rsid w:val="00E51A24"/>
    <w:rPr>
      <w:rFonts w:ascii="Times New Roman" w:hAnsi="Times New Roman" w:cs="Times New Roman"/>
      <w:b/>
      <w:bCs/>
      <w:i/>
      <w:iCs/>
      <w:spacing w:val="0"/>
      <w:sz w:val="21"/>
      <w:szCs w:val="21"/>
      <w:u w:val="none"/>
    </w:rPr>
  </w:style>
  <w:style w:type="character" w:customStyle="1" w:styleId="Bodytext14Bold1">
    <w:name w:val="Body text (14) + Bold1"/>
    <w:aliases w:val="Not Italic2,Spacing 0 pt12"/>
    <w:rsid w:val="00E51A24"/>
    <w:rPr>
      <w:rFonts w:ascii="Times New Roman" w:hAnsi="Times New Roman" w:cs="Times New Roman"/>
      <w:b/>
      <w:bCs/>
      <w:i/>
      <w:iCs/>
      <w:spacing w:val="-3"/>
      <w:sz w:val="21"/>
      <w:szCs w:val="21"/>
      <w:u w:val="none"/>
    </w:rPr>
  </w:style>
  <w:style w:type="character" w:customStyle="1" w:styleId="Bodytext15">
    <w:name w:val="Body text (15)_"/>
    <w:link w:val="Bodytext150"/>
    <w:rsid w:val="00E51A24"/>
    <w:rPr>
      <w:rFonts w:ascii="Tahoma" w:hAnsi="Tahoma" w:cs="Tahoma"/>
      <w:sz w:val="10"/>
      <w:szCs w:val="10"/>
      <w:shd w:val="clear" w:color="auto" w:fill="FFFFFF"/>
    </w:rPr>
  </w:style>
  <w:style w:type="character" w:customStyle="1" w:styleId="Bodytext9Bold">
    <w:name w:val="Body text (9) + Bold"/>
    <w:aliases w:val="Not Italic1,Spacing 0 pt11"/>
    <w:rsid w:val="00E51A24"/>
    <w:rPr>
      <w:rFonts w:ascii="Times New Roman" w:hAnsi="Times New Roman" w:cs="Times New Roman"/>
      <w:b/>
      <w:bCs/>
      <w:i/>
      <w:iCs/>
      <w:spacing w:val="3"/>
      <w:sz w:val="25"/>
      <w:szCs w:val="25"/>
      <w:u w:val="none"/>
    </w:rPr>
  </w:style>
  <w:style w:type="character" w:customStyle="1" w:styleId="Footnote2">
    <w:name w:val="Footnote (2)_"/>
    <w:link w:val="Footnote20"/>
    <w:rsid w:val="00E51A24"/>
    <w:rPr>
      <w:rFonts w:ascii="MingLiU" w:eastAsia="MingLiU" w:cs="MingLiU"/>
      <w:sz w:val="8"/>
      <w:szCs w:val="8"/>
      <w:shd w:val="clear" w:color="auto" w:fill="FFFFFF"/>
    </w:rPr>
  </w:style>
  <w:style w:type="character" w:customStyle="1" w:styleId="Footnote2Tahoma">
    <w:name w:val="Footnote (2) + Tahoma"/>
    <w:aliases w:val="Spacing 0 pt10"/>
    <w:rsid w:val="00E51A24"/>
    <w:rPr>
      <w:rFonts w:ascii="Tahoma" w:eastAsia="MingLiU" w:hAnsi="Tahoma" w:cs="Tahoma"/>
      <w:spacing w:val="6"/>
      <w:sz w:val="8"/>
      <w:szCs w:val="8"/>
      <w:u w:val="none"/>
    </w:rPr>
  </w:style>
  <w:style w:type="character" w:customStyle="1" w:styleId="Heading32">
    <w:name w:val="Heading #3 (2)_"/>
    <w:link w:val="Heading320"/>
    <w:rsid w:val="00E51A24"/>
    <w:rPr>
      <w:rFonts w:ascii="Tahoma" w:hAnsi="Tahoma" w:cs="Tahoma"/>
      <w:sz w:val="20"/>
      <w:szCs w:val="20"/>
      <w:shd w:val="clear" w:color="auto" w:fill="FFFFFF"/>
    </w:rPr>
  </w:style>
  <w:style w:type="character" w:customStyle="1" w:styleId="Bodytext16">
    <w:name w:val="Body text (16)_"/>
    <w:link w:val="Bodytext160"/>
    <w:rsid w:val="00E51A24"/>
    <w:rPr>
      <w:rFonts w:ascii="Tahoma" w:hAnsi="Tahoma" w:cs="Tahoma"/>
      <w:noProof/>
      <w:sz w:val="25"/>
      <w:szCs w:val="25"/>
      <w:shd w:val="clear" w:color="auto" w:fill="FFFFFF"/>
    </w:rPr>
  </w:style>
  <w:style w:type="character" w:customStyle="1" w:styleId="Bodytext16TimesNewRoman">
    <w:name w:val="Body text (16) + Times New Roman"/>
    <w:aliases w:val="13.5 pt,Bold3"/>
    <w:rsid w:val="00E51A24"/>
    <w:rPr>
      <w:rFonts w:ascii="Times New Roman" w:hAnsi="Times New Roman" w:cs="Times New Roman"/>
      <w:b/>
      <w:bCs/>
      <w:noProof/>
      <w:sz w:val="27"/>
      <w:szCs w:val="27"/>
      <w:u w:val="none"/>
    </w:rPr>
  </w:style>
  <w:style w:type="character" w:customStyle="1" w:styleId="Tablecaption2">
    <w:name w:val="Table caption (2)_"/>
    <w:link w:val="Tablecaption20"/>
    <w:rsid w:val="00E51A24"/>
    <w:rPr>
      <w:rFonts w:cs="Times New Roman"/>
      <w:b/>
      <w:bCs/>
      <w:spacing w:val="3"/>
      <w:sz w:val="25"/>
      <w:szCs w:val="25"/>
      <w:shd w:val="clear" w:color="auto" w:fill="FFFFFF"/>
    </w:rPr>
  </w:style>
  <w:style w:type="character" w:customStyle="1" w:styleId="Tablecaption3">
    <w:name w:val="Table caption (3)_"/>
    <w:link w:val="Tablecaption30"/>
    <w:rsid w:val="00E51A24"/>
    <w:rPr>
      <w:rFonts w:cs="Times New Roman"/>
      <w:b/>
      <w:bCs/>
      <w:i/>
      <w:iCs/>
      <w:spacing w:val="1"/>
      <w:sz w:val="25"/>
      <w:szCs w:val="25"/>
      <w:shd w:val="clear" w:color="auto" w:fill="FFFFFF"/>
    </w:rPr>
  </w:style>
  <w:style w:type="character" w:customStyle="1" w:styleId="Tablecaption3NotItalic">
    <w:name w:val="Table caption (3) + Not Italic"/>
    <w:aliases w:val="Spacing 0 pt9"/>
    <w:rsid w:val="00E51A24"/>
    <w:rPr>
      <w:rFonts w:ascii="Times New Roman" w:hAnsi="Times New Roman" w:cs="Times New Roman"/>
      <w:b/>
      <w:bCs/>
      <w:i/>
      <w:iCs/>
      <w:spacing w:val="10"/>
      <w:sz w:val="25"/>
      <w:szCs w:val="25"/>
      <w:u w:val="none"/>
    </w:rPr>
  </w:style>
  <w:style w:type="character" w:customStyle="1" w:styleId="BodyText17">
    <w:name w:val="Body Text1"/>
    <w:basedOn w:val="Bodytext"/>
    <w:rsid w:val="00E51A24"/>
    <w:rPr>
      <w:rFonts w:cs="Times New Roman"/>
      <w:spacing w:val="1"/>
      <w:sz w:val="25"/>
      <w:szCs w:val="25"/>
      <w:shd w:val="clear" w:color="auto" w:fill="FFFFFF"/>
    </w:rPr>
  </w:style>
  <w:style w:type="character" w:customStyle="1" w:styleId="Bodytext195pt">
    <w:name w:val="Body text + 19.5 pt"/>
    <w:aliases w:val="Spacing 0 pt8"/>
    <w:rsid w:val="00E51A24"/>
    <w:rPr>
      <w:rFonts w:ascii="Times New Roman" w:hAnsi="Times New Roman" w:cs="Times New Roman"/>
      <w:spacing w:val="-3"/>
      <w:sz w:val="39"/>
      <w:szCs w:val="39"/>
      <w:u w:val="none"/>
    </w:rPr>
  </w:style>
  <w:style w:type="character" w:customStyle="1" w:styleId="BodytextTahoma1">
    <w:name w:val="Body text + Tahoma1"/>
    <w:aliases w:val="5 pt,Spacing 0 pt7"/>
    <w:rsid w:val="00E51A24"/>
    <w:rPr>
      <w:rFonts w:ascii="Tahoma" w:hAnsi="Tahoma" w:cs="Tahoma"/>
      <w:noProof/>
      <w:spacing w:val="0"/>
      <w:sz w:val="10"/>
      <w:szCs w:val="10"/>
      <w:u w:val="none"/>
    </w:rPr>
  </w:style>
  <w:style w:type="character" w:customStyle="1" w:styleId="Tablecaption">
    <w:name w:val="Table caption_"/>
    <w:link w:val="Tablecaption0"/>
    <w:rsid w:val="00E51A24"/>
    <w:rPr>
      <w:rFonts w:cs="Times New Roman"/>
      <w:spacing w:val="1"/>
      <w:sz w:val="25"/>
      <w:szCs w:val="25"/>
      <w:shd w:val="clear" w:color="auto" w:fill="FFFFFF"/>
    </w:rPr>
  </w:style>
  <w:style w:type="character" w:customStyle="1" w:styleId="TablecaptionBold">
    <w:name w:val="Table caption + Bold"/>
    <w:aliases w:val="Spacing 0 pt6"/>
    <w:rsid w:val="00E51A24"/>
    <w:rPr>
      <w:rFonts w:ascii="Times New Roman" w:hAnsi="Times New Roman" w:cs="Times New Roman"/>
      <w:b/>
      <w:bCs/>
      <w:spacing w:val="3"/>
      <w:sz w:val="25"/>
      <w:szCs w:val="25"/>
      <w:u w:val="none"/>
    </w:rPr>
  </w:style>
  <w:style w:type="character" w:customStyle="1" w:styleId="Bodytext12125pt">
    <w:name w:val="Body text (12) + 12.5 pt"/>
    <w:aliases w:val="Spacing 0 pt5"/>
    <w:rsid w:val="00E51A24"/>
    <w:rPr>
      <w:rFonts w:ascii="Times New Roman" w:hAnsi="Times New Roman" w:cs="Times New Roman"/>
      <w:b/>
      <w:bCs/>
      <w:spacing w:val="3"/>
      <w:sz w:val="25"/>
      <w:szCs w:val="25"/>
      <w:u w:val="none"/>
    </w:rPr>
  </w:style>
  <w:style w:type="character" w:customStyle="1" w:styleId="Heading10">
    <w:name w:val="Heading #1_"/>
    <w:link w:val="Heading11"/>
    <w:rsid w:val="00E51A24"/>
    <w:rPr>
      <w:rFonts w:cs="Times New Roman"/>
      <w:spacing w:val="1"/>
      <w:sz w:val="25"/>
      <w:szCs w:val="25"/>
      <w:shd w:val="clear" w:color="auto" w:fill="FFFFFF"/>
    </w:rPr>
  </w:style>
  <w:style w:type="character" w:customStyle="1" w:styleId="Bodytext12pt">
    <w:name w:val="Body text + 12 pt"/>
    <w:aliases w:val="Bold2,Spacing 0 pt4"/>
    <w:rsid w:val="00E51A24"/>
    <w:rPr>
      <w:rFonts w:ascii="Times New Roman" w:hAnsi="Times New Roman" w:cs="Times New Roman"/>
      <w:b/>
      <w:bCs/>
      <w:spacing w:val="6"/>
      <w:sz w:val="24"/>
      <w:szCs w:val="24"/>
      <w:u w:val="none"/>
    </w:rPr>
  </w:style>
  <w:style w:type="character" w:customStyle="1" w:styleId="Heading2">
    <w:name w:val="Heading #2_"/>
    <w:link w:val="Heading20"/>
    <w:rsid w:val="00E51A24"/>
    <w:rPr>
      <w:rFonts w:cs="Times New Roman"/>
      <w:sz w:val="20"/>
      <w:szCs w:val="20"/>
      <w:shd w:val="clear" w:color="auto" w:fill="FFFFFF"/>
    </w:rPr>
  </w:style>
  <w:style w:type="character" w:customStyle="1" w:styleId="Bodytext170">
    <w:name w:val="Body text (17)_"/>
    <w:link w:val="Bodytext171"/>
    <w:rsid w:val="00E51A24"/>
    <w:rPr>
      <w:rFonts w:cs="Times New Roman"/>
      <w:noProof/>
      <w:sz w:val="27"/>
      <w:szCs w:val="27"/>
      <w:shd w:val="clear" w:color="auto" w:fill="FFFFFF"/>
    </w:rPr>
  </w:style>
  <w:style w:type="character" w:customStyle="1" w:styleId="Bodytext17Bold">
    <w:name w:val="Body text (17) + Bold"/>
    <w:rsid w:val="00E51A24"/>
    <w:rPr>
      <w:rFonts w:ascii="Times New Roman" w:hAnsi="Times New Roman" w:cs="Times New Roman"/>
      <w:b/>
      <w:bCs/>
      <w:noProof/>
      <w:sz w:val="27"/>
      <w:szCs w:val="27"/>
      <w:u w:val="none"/>
    </w:rPr>
  </w:style>
  <w:style w:type="character" w:customStyle="1" w:styleId="Headerorfooter4">
    <w:name w:val="Header or footer (4)_"/>
    <w:link w:val="Headerorfooter40"/>
    <w:rsid w:val="00E51A24"/>
    <w:rPr>
      <w:rFonts w:cs="Times New Roman"/>
      <w:b/>
      <w:bCs/>
      <w:shd w:val="clear" w:color="auto" w:fill="FFFFFF"/>
    </w:rPr>
  </w:style>
  <w:style w:type="character" w:customStyle="1" w:styleId="Bodytext18">
    <w:name w:val="Body text (18)_"/>
    <w:link w:val="Bodytext180"/>
    <w:rsid w:val="00E51A24"/>
    <w:rPr>
      <w:rFonts w:cs="Times New Roman"/>
      <w:spacing w:val="-2"/>
      <w:sz w:val="21"/>
      <w:szCs w:val="21"/>
      <w:shd w:val="clear" w:color="auto" w:fill="FFFFFF"/>
    </w:rPr>
  </w:style>
  <w:style w:type="character" w:customStyle="1" w:styleId="Bodytext18Bold">
    <w:name w:val="Body text (18) + Bold"/>
    <w:aliases w:val="Spacing 0 pt3"/>
    <w:rsid w:val="00E51A24"/>
    <w:rPr>
      <w:rFonts w:ascii="Times New Roman" w:hAnsi="Times New Roman" w:cs="Times New Roman"/>
      <w:b/>
      <w:bCs/>
      <w:spacing w:val="0"/>
      <w:sz w:val="21"/>
      <w:szCs w:val="21"/>
      <w:u w:val="none"/>
    </w:rPr>
  </w:style>
  <w:style w:type="character" w:customStyle="1" w:styleId="Bodytext18Italic">
    <w:name w:val="Body text (18) + Italic"/>
    <w:aliases w:val="Spacing 0 pt2"/>
    <w:rsid w:val="00E51A24"/>
    <w:rPr>
      <w:rFonts w:ascii="Times New Roman" w:hAnsi="Times New Roman" w:cs="Times New Roman"/>
      <w:i/>
      <w:iCs/>
      <w:spacing w:val="-4"/>
      <w:sz w:val="21"/>
      <w:szCs w:val="21"/>
      <w:u w:val="none"/>
    </w:rPr>
  </w:style>
  <w:style w:type="character" w:customStyle="1" w:styleId="Bodytext120">
    <w:name w:val="Body text (12)"/>
    <w:rsid w:val="00E51A24"/>
    <w:rPr>
      <w:rFonts w:ascii="Times New Roman" w:hAnsi="Times New Roman" w:cs="Times New Roman"/>
      <w:b/>
      <w:bCs/>
      <w:sz w:val="21"/>
      <w:szCs w:val="21"/>
      <w:u w:val="single"/>
    </w:rPr>
  </w:style>
  <w:style w:type="character" w:customStyle="1" w:styleId="Bodytext105pt">
    <w:name w:val="Body text + 10.5 pt"/>
    <w:aliases w:val="Bold1,Spacing 0 pt1"/>
    <w:rsid w:val="00E51A24"/>
    <w:rPr>
      <w:rFonts w:ascii="Times New Roman" w:hAnsi="Times New Roman" w:cs="Times New Roman"/>
      <w:b/>
      <w:bCs/>
      <w:spacing w:val="0"/>
      <w:sz w:val="21"/>
      <w:szCs w:val="21"/>
      <w:u w:val="none"/>
    </w:rPr>
  </w:style>
  <w:style w:type="character" w:customStyle="1" w:styleId="Bodytext10Spacing1pt">
    <w:name w:val="Body text (10) + Spacing 1 pt"/>
    <w:rsid w:val="00E51A24"/>
    <w:rPr>
      <w:rFonts w:ascii="Times New Roman" w:hAnsi="Times New Roman" w:cs="Times New Roman"/>
      <w:b/>
      <w:bCs/>
      <w:spacing w:val="27"/>
      <w:sz w:val="21"/>
      <w:szCs w:val="21"/>
      <w:u w:val="none"/>
    </w:rPr>
  </w:style>
  <w:style w:type="paragraph" w:customStyle="1" w:styleId="Bodytext20">
    <w:name w:val="Body text (2)"/>
    <w:basedOn w:val="Normal"/>
    <w:link w:val="Bodytext2"/>
    <w:rsid w:val="00E51A24"/>
    <w:pPr>
      <w:widowControl w:val="0"/>
      <w:shd w:val="clear" w:color="auto" w:fill="FFFFFF"/>
      <w:spacing w:after="240" w:line="205" w:lineRule="exact"/>
      <w:jc w:val="both"/>
    </w:pPr>
    <w:rPr>
      <w:rFonts w:ascii="Tahoma" w:eastAsiaTheme="minorHAnsi" w:hAnsi="Tahoma" w:cs="Tahoma"/>
      <w:spacing w:val="3"/>
      <w:kern w:val="2"/>
      <w:sz w:val="18"/>
      <w:szCs w:val="18"/>
      <w14:ligatures w14:val="standardContextual"/>
    </w:rPr>
  </w:style>
  <w:style w:type="paragraph" w:customStyle="1" w:styleId="Bodytext31">
    <w:name w:val="Body text (3)1"/>
    <w:basedOn w:val="Normal"/>
    <w:link w:val="Bodytext3"/>
    <w:rsid w:val="00E51A24"/>
    <w:pPr>
      <w:widowControl w:val="0"/>
      <w:shd w:val="clear" w:color="auto" w:fill="FFFFFF"/>
      <w:spacing w:before="240" w:line="320" w:lineRule="exact"/>
      <w:ind w:hanging="2060"/>
      <w:jc w:val="both"/>
    </w:pPr>
    <w:rPr>
      <w:rFonts w:eastAsiaTheme="minorHAnsi"/>
      <w:b/>
      <w:bCs/>
      <w:spacing w:val="3"/>
      <w:kern w:val="2"/>
      <w:sz w:val="25"/>
      <w:szCs w:val="25"/>
      <w14:ligatures w14:val="standardContextual"/>
    </w:rPr>
  </w:style>
  <w:style w:type="paragraph" w:customStyle="1" w:styleId="Bodytext1">
    <w:name w:val="Body text1"/>
    <w:basedOn w:val="Normal"/>
    <w:link w:val="Bodytext"/>
    <w:rsid w:val="00E51A24"/>
    <w:pPr>
      <w:widowControl w:val="0"/>
      <w:shd w:val="clear" w:color="auto" w:fill="FFFFFF"/>
      <w:spacing w:line="320" w:lineRule="exact"/>
      <w:ind w:hanging="340"/>
      <w:jc w:val="both"/>
    </w:pPr>
    <w:rPr>
      <w:rFonts w:eastAsiaTheme="minorHAnsi"/>
      <w:spacing w:val="1"/>
      <w:kern w:val="2"/>
      <w:sz w:val="25"/>
      <w:szCs w:val="25"/>
      <w14:ligatures w14:val="standardContextual"/>
    </w:rPr>
  </w:style>
  <w:style w:type="paragraph" w:customStyle="1" w:styleId="Bodytext40">
    <w:name w:val="Body text (4)"/>
    <w:basedOn w:val="Normal"/>
    <w:link w:val="Bodytext4"/>
    <w:rsid w:val="00E51A24"/>
    <w:pPr>
      <w:widowControl w:val="0"/>
      <w:shd w:val="clear" w:color="auto" w:fill="FFFFFF"/>
      <w:spacing w:after="480" w:line="320" w:lineRule="exact"/>
    </w:pPr>
    <w:rPr>
      <w:rFonts w:eastAsiaTheme="minorHAnsi"/>
      <w:i/>
      <w:iCs/>
      <w:spacing w:val="-2"/>
      <w:kern w:val="2"/>
      <w:sz w:val="26"/>
      <w:szCs w:val="26"/>
      <w14:ligatures w14:val="standardContextual"/>
    </w:rPr>
  </w:style>
  <w:style w:type="paragraph" w:customStyle="1" w:styleId="Headerorfooter0">
    <w:name w:val="Header or footer"/>
    <w:basedOn w:val="Normal"/>
    <w:link w:val="Headerorfooter"/>
    <w:rsid w:val="00E51A24"/>
    <w:pPr>
      <w:widowControl w:val="0"/>
      <w:shd w:val="clear" w:color="auto" w:fill="FFFFFF"/>
      <w:spacing w:line="240" w:lineRule="atLeast"/>
    </w:pPr>
    <w:rPr>
      <w:rFonts w:eastAsiaTheme="minorHAnsi"/>
      <w:spacing w:val="7"/>
      <w:kern w:val="2"/>
      <w:sz w:val="21"/>
      <w:szCs w:val="21"/>
      <w14:ligatures w14:val="standardContextual"/>
    </w:rPr>
  </w:style>
  <w:style w:type="paragraph" w:customStyle="1" w:styleId="Heading720">
    <w:name w:val="Heading #7 (2)"/>
    <w:basedOn w:val="Normal"/>
    <w:link w:val="Heading72"/>
    <w:rsid w:val="00E51A24"/>
    <w:pPr>
      <w:widowControl w:val="0"/>
      <w:shd w:val="clear" w:color="auto" w:fill="FFFFFF"/>
      <w:spacing w:before="240" w:after="120" w:line="240" w:lineRule="atLeast"/>
      <w:jc w:val="center"/>
      <w:outlineLvl w:val="6"/>
    </w:pPr>
    <w:rPr>
      <w:rFonts w:eastAsiaTheme="minorHAnsi"/>
      <w:b/>
      <w:bCs/>
      <w:spacing w:val="-2"/>
      <w:kern w:val="2"/>
      <w:sz w:val="20"/>
      <w:szCs w:val="20"/>
      <w14:ligatures w14:val="standardContextual"/>
    </w:rPr>
  </w:style>
  <w:style w:type="paragraph" w:customStyle="1" w:styleId="Bodytext50">
    <w:name w:val="Body text (5)"/>
    <w:basedOn w:val="Normal"/>
    <w:link w:val="Bodytext5"/>
    <w:rsid w:val="00E51A24"/>
    <w:pPr>
      <w:widowControl w:val="0"/>
      <w:shd w:val="clear" w:color="auto" w:fill="FFFFFF"/>
      <w:spacing w:before="240" w:after="240" w:line="240" w:lineRule="atLeast"/>
      <w:jc w:val="both"/>
    </w:pPr>
    <w:rPr>
      <w:rFonts w:eastAsiaTheme="minorHAnsi"/>
      <w:b/>
      <w:bCs/>
      <w:spacing w:val="-2"/>
      <w:kern w:val="2"/>
      <w:sz w:val="20"/>
      <w:szCs w:val="20"/>
      <w14:ligatures w14:val="standardContextual"/>
    </w:rPr>
  </w:style>
  <w:style w:type="paragraph" w:customStyle="1" w:styleId="Bodytext60">
    <w:name w:val="Body text (6)"/>
    <w:basedOn w:val="Normal"/>
    <w:link w:val="Bodytext6"/>
    <w:rsid w:val="00E51A24"/>
    <w:pPr>
      <w:widowControl w:val="0"/>
      <w:shd w:val="clear" w:color="auto" w:fill="FFFFFF"/>
      <w:spacing w:before="240" w:after="240" w:line="240" w:lineRule="atLeast"/>
      <w:jc w:val="both"/>
    </w:pPr>
    <w:rPr>
      <w:rFonts w:ascii="MingLiU" w:eastAsia="MingLiU" w:cs="MingLiU"/>
      <w:spacing w:val="6"/>
      <w:kern w:val="2"/>
      <w:sz w:val="28"/>
      <w:szCs w:val="22"/>
      <w14:ligatures w14:val="standardContextual"/>
    </w:rPr>
  </w:style>
  <w:style w:type="paragraph" w:customStyle="1" w:styleId="Heading40">
    <w:name w:val="Heading #4"/>
    <w:basedOn w:val="Normal"/>
    <w:link w:val="Heading4"/>
    <w:rsid w:val="00E51A24"/>
    <w:pPr>
      <w:widowControl w:val="0"/>
      <w:shd w:val="clear" w:color="auto" w:fill="FFFFFF"/>
      <w:spacing w:before="240" w:after="240" w:line="240" w:lineRule="atLeast"/>
      <w:jc w:val="both"/>
      <w:outlineLvl w:val="3"/>
    </w:pPr>
    <w:rPr>
      <w:rFonts w:eastAsiaTheme="minorHAnsi"/>
      <w:spacing w:val="-3"/>
      <w:kern w:val="2"/>
      <w:sz w:val="39"/>
      <w:szCs w:val="39"/>
      <w14:ligatures w14:val="standardContextual"/>
    </w:rPr>
  </w:style>
  <w:style w:type="paragraph" w:customStyle="1" w:styleId="Heading730">
    <w:name w:val="Heading #7 (3)"/>
    <w:basedOn w:val="Normal"/>
    <w:link w:val="Heading73"/>
    <w:rsid w:val="00E51A24"/>
    <w:pPr>
      <w:widowControl w:val="0"/>
      <w:shd w:val="clear" w:color="auto" w:fill="FFFFFF"/>
      <w:spacing w:before="240" w:after="240" w:line="240" w:lineRule="atLeast"/>
      <w:outlineLvl w:val="6"/>
    </w:pPr>
    <w:rPr>
      <w:rFonts w:ascii="MingLiU" w:eastAsia="MingLiU" w:cs="MingLiU"/>
      <w:spacing w:val="6"/>
      <w:kern w:val="2"/>
      <w:sz w:val="28"/>
      <w:szCs w:val="22"/>
      <w14:ligatures w14:val="standardContextual"/>
    </w:rPr>
  </w:style>
  <w:style w:type="paragraph" w:customStyle="1" w:styleId="Bodytext70">
    <w:name w:val="Body text (7)"/>
    <w:basedOn w:val="Normal"/>
    <w:link w:val="Bodytext7"/>
    <w:rsid w:val="00E51A24"/>
    <w:pPr>
      <w:widowControl w:val="0"/>
      <w:shd w:val="clear" w:color="auto" w:fill="FFFFFF"/>
      <w:spacing w:before="240" w:after="60" w:line="240" w:lineRule="atLeast"/>
      <w:jc w:val="both"/>
    </w:pPr>
    <w:rPr>
      <w:rFonts w:eastAsiaTheme="minorHAnsi"/>
      <w:b/>
      <w:bCs/>
      <w:spacing w:val="5"/>
      <w:kern w:val="2"/>
      <w:sz w:val="20"/>
      <w:szCs w:val="20"/>
      <w14:ligatures w14:val="standardContextual"/>
    </w:rPr>
  </w:style>
  <w:style w:type="paragraph" w:customStyle="1" w:styleId="Bodytext80">
    <w:name w:val="Body text (8)"/>
    <w:basedOn w:val="Normal"/>
    <w:link w:val="Bodytext8"/>
    <w:rsid w:val="00E51A24"/>
    <w:pPr>
      <w:widowControl w:val="0"/>
      <w:shd w:val="clear" w:color="auto" w:fill="FFFFFF"/>
      <w:spacing w:after="180" w:line="240" w:lineRule="atLeast"/>
      <w:jc w:val="both"/>
    </w:pPr>
    <w:rPr>
      <w:rFonts w:ascii="Tahoma" w:eastAsiaTheme="minorHAnsi" w:hAnsi="Tahoma" w:cs="Tahoma"/>
      <w:kern w:val="2"/>
      <w:sz w:val="9"/>
      <w:szCs w:val="9"/>
      <w14:ligatures w14:val="standardContextual"/>
    </w:rPr>
  </w:style>
  <w:style w:type="paragraph" w:customStyle="1" w:styleId="Bodytext90">
    <w:name w:val="Body text (9)"/>
    <w:basedOn w:val="Normal"/>
    <w:link w:val="Bodytext9"/>
    <w:rsid w:val="00E51A24"/>
    <w:pPr>
      <w:widowControl w:val="0"/>
      <w:shd w:val="clear" w:color="auto" w:fill="FFFFFF"/>
      <w:spacing w:line="252" w:lineRule="exact"/>
      <w:jc w:val="both"/>
    </w:pPr>
    <w:rPr>
      <w:rFonts w:eastAsiaTheme="minorHAnsi"/>
      <w:i/>
      <w:iCs/>
      <w:kern w:val="2"/>
      <w:sz w:val="25"/>
      <w:szCs w:val="25"/>
      <w14:ligatures w14:val="standardContextual"/>
    </w:rPr>
  </w:style>
  <w:style w:type="paragraph" w:customStyle="1" w:styleId="Bodytext100">
    <w:name w:val="Body text (10)"/>
    <w:basedOn w:val="Normal"/>
    <w:link w:val="Bodytext10"/>
    <w:rsid w:val="00E51A24"/>
    <w:pPr>
      <w:widowControl w:val="0"/>
      <w:shd w:val="clear" w:color="auto" w:fill="FFFFFF"/>
      <w:spacing w:line="252" w:lineRule="exact"/>
      <w:ind w:hanging="340"/>
      <w:jc w:val="both"/>
    </w:pPr>
    <w:rPr>
      <w:rFonts w:eastAsiaTheme="minorHAnsi"/>
      <w:b/>
      <w:bCs/>
      <w:spacing w:val="-3"/>
      <w:kern w:val="2"/>
      <w:sz w:val="21"/>
      <w:szCs w:val="21"/>
      <w14:ligatures w14:val="standardContextual"/>
    </w:rPr>
  </w:style>
  <w:style w:type="paragraph" w:customStyle="1" w:styleId="Picturecaption0">
    <w:name w:val="Picture caption"/>
    <w:basedOn w:val="Normal"/>
    <w:link w:val="Picturecaption"/>
    <w:rsid w:val="00E51A24"/>
    <w:pPr>
      <w:widowControl w:val="0"/>
      <w:shd w:val="clear" w:color="auto" w:fill="FFFFFF"/>
      <w:spacing w:line="240" w:lineRule="atLeast"/>
    </w:pPr>
    <w:rPr>
      <w:rFonts w:eastAsiaTheme="minorHAnsi"/>
      <w:b/>
      <w:bCs/>
      <w:spacing w:val="3"/>
      <w:kern w:val="2"/>
      <w:sz w:val="25"/>
      <w:szCs w:val="25"/>
      <w14:ligatures w14:val="standardContextual"/>
    </w:rPr>
  </w:style>
  <w:style w:type="paragraph" w:customStyle="1" w:styleId="Heading60">
    <w:name w:val="Heading #6"/>
    <w:basedOn w:val="Normal"/>
    <w:link w:val="Heading6"/>
    <w:rsid w:val="00E51A24"/>
    <w:pPr>
      <w:widowControl w:val="0"/>
      <w:shd w:val="clear" w:color="auto" w:fill="FFFFFF"/>
      <w:spacing w:before="120" w:line="418" w:lineRule="exact"/>
      <w:jc w:val="both"/>
      <w:outlineLvl w:val="5"/>
    </w:pPr>
    <w:rPr>
      <w:rFonts w:eastAsiaTheme="minorHAnsi"/>
      <w:spacing w:val="1"/>
      <w:kern w:val="2"/>
      <w:sz w:val="25"/>
      <w:szCs w:val="25"/>
      <w14:ligatures w14:val="standardContextual"/>
    </w:rPr>
  </w:style>
  <w:style w:type="paragraph" w:customStyle="1" w:styleId="Footnote0">
    <w:name w:val="Footnote"/>
    <w:basedOn w:val="Normal"/>
    <w:link w:val="Footnote"/>
    <w:rsid w:val="00E51A24"/>
    <w:pPr>
      <w:widowControl w:val="0"/>
      <w:shd w:val="clear" w:color="auto" w:fill="FFFFFF"/>
      <w:spacing w:line="230" w:lineRule="exact"/>
      <w:jc w:val="both"/>
    </w:pPr>
    <w:rPr>
      <w:rFonts w:eastAsiaTheme="minorHAnsi"/>
      <w:b/>
      <w:bCs/>
      <w:spacing w:val="3"/>
      <w:kern w:val="2"/>
      <w:sz w:val="16"/>
      <w:szCs w:val="16"/>
      <w14:ligatures w14:val="standardContextual"/>
    </w:rPr>
  </w:style>
  <w:style w:type="paragraph" w:customStyle="1" w:styleId="Heading70">
    <w:name w:val="Heading #7"/>
    <w:basedOn w:val="Normal"/>
    <w:link w:val="Heading7"/>
    <w:rsid w:val="00E51A24"/>
    <w:pPr>
      <w:widowControl w:val="0"/>
      <w:shd w:val="clear" w:color="auto" w:fill="FFFFFF"/>
      <w:spacing w:after="120" w:line="240" w:lineRule="atLeast"/>
      <w:jc w:val="both"/>
      <w:outlineLvl w:val="6"/>
    </w:pPr>
    <w:rPr>
      <w:rFonts w:eastAsiaTheme="minorHAnsi"/>
      <w:spacing w:val="1"/>
      <w:kern w:val="2"/>
      <w:sz w:val="25"/>
      <w:szCs w:val="25"/>
      <w14:ligatures w14:val="standardContextual"/>
    </w:rPr>
  </w:style>
  <w:style w:type="paragraph" w:customStyle="1" w:styleId="Heading50">
    <w:name w:val="Heading #5"/>
    <w:basedOn w:val="Normal"/>
    <w:link w:val="Heading5"/>
    <w:rsid w:val="00E51A24"/>
    <w:pPr>
      <w:widowControl w:val="0"/>
      <w:shd w:val="clear" w:color="auto" w:fill="FFFFFF"/>
      <w:spacing w:before="120" w:after="120" w:line="299" w:lineRule="exact"/>
      <w:jc w:val="both"/>
      <w:outlineLvl w:val="4"/>
    </w:pPr>
    <w:rPr>
      <w:rFonts w:eastAsiaTheme="minorHAnsi"/>
      <w:spacing w:val="1"/>
      <w:kern w:val="2"/>
      <w:sz w:val="25"/>
      <w:szCs w:val="25"/>
      <w14:ligatures w14:val="standardContextual"/>
    </w:rPr>
  </w:style>
  <w:style w:type="paragraph" w:customStyle="1" w:styleId="Bodytext110">
    <w:name w:val="Body text (11)"/>
    <w:basedOn w:val="Normal"/>
    <w:link w:val="Bodytext11"/>
    <w:rsid w:val="00E51A24"/>
    <w:pPr>
      <w:widowControl w:val="0"/>
      <w:shd w:val="clear" w:color="auto" w:fill="FFFFFF"/>
      <w:spacing w:line="428" w:lineRule="exact"/>
      <w:jc w:val="both"/>
    </w:pPr>
    <w:rPr>
      <w:rFonts w:eastAsiaTheme="minorHAnsi"/>
      <w:i/>
      <w:iCs/>
      <w:kern w:val="2"/>
      <w:sz w:val="25"/>
      <w:szCs w:val="25"/>
      <w14:ligatures w14:val="standardContextual"/>
    </w:rPr>
  </w:style>
  <w:style w:type="paragraph" w:styleId="TOC1">
    <w:name w:val="toc 1"/>
    <w:basedOn w:val="Normal"/>
    <w:next w:val="Normal"/>
    <w:link w:val="TOC1Char"/>
    <w:autoRedefine/>
    <w:semiHidden/>
    <w:rsid w:val="00E51A24"/>
    <w:pPr>
      <w:widowControl w:val="0"/>
      <w:shd w:val="clear" w:color="auto" w:fill="FFFFFF"/>
      <w:spacing w:line="443" w:lineRule="exact"/>
      <w:jc w:val="both"/>
    </w:pPr>
    <w:rPr>
      <w:rFonts w:eastAsiaTheme="minorHAnsi"/>
      <w:spacing w:val="1"/>
      <w:kern w:val="2"/>
      <w:sz w:val="25"/>
      <w:szCs w:val="25"/>
      <w14:ligatures w14:val="standardContextual"/>
    </w:rPr>
  </w:style>
  <w:style w:type="paragraph" w:customStyle="1" w:styleId="Headerorfooter20">
    <w:name w:val="Header or footer (2)"/>
    <w:basedOn w:val="Normal"/>
    <w:link w:val="Headerorfooter2"/>
    <w:rsid w:val="00E51A24"/>
    <w:pPr>
      <w:widowControl w:val="0"/>
      <w:shd w:val="clear" w:color="auto" w:fill="FFFFFF"/>
      <w:spacing w:line="240" w:lineRule="atLeast"/>
    </w:pPr>
    <w:rPr>
      <w:rFonts w:ascii="Century Gothic" w:eastAsiaTheme="minorHAnsi" w:hAnsi="Century Gothic" w:cs="Century Gothic"/>
      <w:b/>
      <w:bCs/>
      <w:noProof/>
      <w:kern w:val="2"/>
      <w:sz w:val="10"/>
      <w:szCs w:val="10"/>
      <w14:ligatures w14:val="standardContextual"/>
    </w:rPr>
  </w:style>
  <w:style w:type="paragraph" w:customStyle="1" w:styleId="Bodytext121">
    <w:name w:val="Body text (12)1"/>
    <w:basedOn w:val="Normal"/>
    <w:link w:val="Bodytext12"/>
    <w:rsid w:val="00E51A24"/>
    <w:pPr>
      <w:widowControl w:val="0"/>
      <w:shd w:val="clear" w:color="auto" w:fill="FFFFFF"/>
      <w:spacing w:after="60" w:line="284" w:lineRule="exact"/>
      <w:jc w:val="center"/>
    </w:pPr>
    <w:rPr>
      <w:rFonts w:eastAsiaTheme="minorHAnsi"/>
      <w:b/>
      <w:bCs/>
      <w:kern w:val="2"/>
      <w:sz w:val="21"/>
      <w:szCs w:val="21"/>
      <w14:ligatures w14:val="standardContextual"/>
    </w:rPr>
  </w:style>
  <w:style w:type="paragraph" w:customStyle="1" w:styleId="Tableofcontents20">
    <w:name w:val="Table of contents (2)"/>
    <w:basedOn w:val="Normal"/>
    <w:link w:val="Tableofcontents2"/>
    <w:rsid w:val="00E51A24"/>
    <w:pPr>
      <w:widowControl w:val="0"/>
      <w:shd w:val="clear" w:color="auto" w:fill="FFFFFF"/>
      <w:spacing w:before="120" w:line="400" w:lineRule="exact"/>
      <w:jc w:val="both"/>
    </w:pPr>
    <w:rPr>
      <w:rFonts w:eastAsiaTheme="minorHAnsi"/>
      <w:i/>
      <w:iCs/>
      <w:kern w:val="2"/>
      <w:sz w:val="25"/>
      <w:szCs w:val="25"/>
      <w14:ligatures w14:val="standardContextual"/>
    </w:rPr>
  </w:style>
  <w:style w:type="paragraph" w:customStyle="1" w:styleId="Headerorfooter30">
    <w:name w:val="Header or footer (3)"/>
    <w:basedOn w:val="Normal"/>
    <w:link w:val="Headerorfooter3"/>
    <w:rsid w:val="00E51A24"/>
    <w:pPr>
      <w:widowControl w:val="0"/>
      <w:shd w:val="clear" w:color="auto" w:fill="FFFFFF"/>
      <w:spacing w:line="240" w:lineRule="atLeast"/>
    </w:pPr>
    <w:rPr>
      <w:rFonts w:ascii="Batang" w:eastAsia="Batang" w:cs="Batang"/>
      <w:noProof/>
      <w:kern w:val="2"/>
      <w:sz w:val="8"/>
      <w:szCs w:val="8"/>
      <w14:ligatures w14:val="standardContextual"/>
    </w:rPr>
  </w:style>
  <w:style w:type="paragraph" w:customStyle="1" w:styleId="Heading30">
    <w:name w:val="Heading #3"/>
    <w:basedOn w:val="Normal"/>
    <w:link w:val="Heading3"/>
    <w:rsid w:val="00E51A24"/>
    <w:pPr>
      <w:widowControl w:val="0"/>
      <w:shd w:val="clear" w:color="auto" w:fill="FFFFFF"/>
      <w:spacing w:line="400" w:lineRule="exact"/>
      <w:ind w:firstLine="720"/>
      <w:jc w:val="both"/>
      <w:outlineLvl w:val="2"/>
    </w:pPr>
    <w:rPr>
      <w:rFonts w:eastAsiaTheme="minorHAnsi"/>
      <w:kern w:val="2"/>
      <w:sz w:val="20"/>
      <w:szCs w:val="20"/>
      <w14:ligatures w14:val="standardContextual"/>
    </w:rPr>
  </w:style>
  <w:style w:type="paragraph" w:customStyle="1" w:styleId="Bodytext130">
    <w:name w:val="Body text (13)"/>
    <w:basedOn w:val="Normal"/>
    <w:link w:val="Bodytext13"/>
    <w:rsid w:val="00E51A24"/>
    <w:pPr>
      <w:widowControl w:val="0"/>
      <w:shd w:val="clear" w:color="auto" w:fill="FFFFFF"/>
      <w:spacing w:line="400" w:lineRule="exact"/>
      <w:ind w:firstLine="720"/>
      <w:jc w:val="both"/>
    </w:pPr>
    <w:rPr>
      <w:rFonts w:eastAsiaTheme="minorHAnsi"/>
      <w:noProof/>
      <w:kern w:val="2"/>
      <w:sz w:val="27"/>
      <w:szCs w:val="27"/>
      <w14:ligatures w14:val="standardContextual"/>
    </w:rPr>
  </w:style>
  <w:style w:type="paragraph" w:customStyle="1" w:styleId="Bodytext140">
    <w:name w:val="Body text (14)"/>
    <w:basedOn w:val="Normal"/>
    <w:link w:val="Bodytext14"/>
    <w:rsid w:val="00E51A24"/>
    <w:pPr>
      <w:widowControl w:val="0"/>
      <w:shd w:val="clear" w:color="auto" w:fill="FFFFFF"/>
      <w:spacing w:before="120" w:after="660" w:line="277" w:lineRule="exact"/>
      <w:jc w:val="both"/>
    </w:pPr>
    <w:rPr>
      <w:rFonts w:eastAsiaTheme="minorHAnsi"/>
      <w:i/>
      <w:iCs/>
      <w:kern w:val="2"/>
      <w:sz w:val="21"/>
      <w:szCs w:val="21"/>
      <w14:ligatures w14:val="standardContextual"/>
    </w:rPr>
  </w:style>
  <w:style w:type="paragraph" w:customStyle="1" w:styleId="Bodytext150">
    <w:name w:val="Body text (15)"/>
    <w:basedOn w:val="Normal"/>
    <w:link w:val="Bodytext15"/>
    <w:rsid w:val="00E51A24"/>
    <w:pPr>
      <w:widowControl w:val="0"/>
      <w:shd w:val="clear" w:color="auto" w:fill="FFFFFF"/>
      <w:spacing w:after="120" w:line="240" w:lineRule="atLeast"/>
      <w:jc w:val="both"/>
    </w:pPr>
    <w:rPr>
      <w:rFonts w:ascii="Tahoma" w:eastAsiaTheme="minorHAnsi" w:hAnsi="Tahoma" w:cs="Tahoma"/>
      <w:kern w:val="2"/>
      <w:sz w:val="10"/>
      <w:szCs w:val="10"/>
      <w14:ligatures w14:val="standardContextual"/>
    </w:rPr>
  </w:style>
  <w:style w:type="paragraph" w:customStyle="1" w:styleId="Footnote20">
    <w:name w:val="Footnote (2)"/>
    <w:basedOn w:val="Normal"/>
    <w:link w:val="Footnote2"/>
    <w:rsid w:val="00E51A24"/>
    <w:pPr>
      <w:widowControl w:val="0"/>
      <w:shd w:val="clear" w:color="auto" w:fill="FFFFFF"/>
      <w:spacing w:line="240" w:lineRule="atLeast"/>
      <w:jc w:val="both"/>
    </w:pPr>
    <w:rPr>
      <w:rFonts w:ascii="MingLiU" w:eastAsia="MingLiU" w:cs="MingLiU"/>
      <w:kern w:val="2"/>
      <w:sz w:val="8"/>
      <w:szCs w:val="8"/>
      <w14:ligatures w14:val="standardContextual"/>
    </w:rPr>
  </w:style>
  <w:style w:type="paragraph" w:customStyle="1" w:styleId="Heading320">
    <w:name w:val="Heading #3 (2)"/>
    <w:basedOn w:val="Normal"/>
    <w:link w:val="Heading32"/>
    <w:rsid w:val="00E51A24"/>
    <w:pPr>
      <w:widowControl w:val="0"/>
      <w:shd w:val="clear" w:color="auto" w:fill="FFFFFF"/>
      <w:spacing w:line="439" w:lineRule="exact"/>
      <w:ind w:firstLine="700"/>
      <w:jc w:val="both"/>
      <w:outlineLvl w:val="2"/>
    </w:pPr>
    <w:rPr>
      <w:rFonts w:ascii="Tahoma" w:eastAsiaTheme="minorHAnsi" w:hAnsi="Tahoma" w:cs="Tahoma"/>
      <w:kern w:val="2"/>
      <w:sz w:val="20"/>
      <w:szCs w:val="20"/>
      <w14:ligatures w14:val="standardContextual"/>
    </w:rPr>
  </w:style>
  <w:style w:type="paragraph" w:customStyle="1" w:styleId="Bodytext160">
    <w:name w:val="Body text (16)"/>
    <w:basedOn w:val="Normal"/>
    <w:link w:val="Bodytext16"/>
    <w:rsid w:val="00E51A24"/>
    <w:pPr>
      <w:widowControl w:val="0"/>
      <w:shd w:val="clear" w:color="auto" w:fill="FFFFFF"/>
      <w:spacing w:line="439" w:lineRule="exact"/>
      <w:ind w:firstLine="700"/>
      <w:jc w:val="both"/>
    </w:pPr>
    <w:rPr>
      <w:rFonts w:ascii="Tahoma" w:eastAsiaTheme="minorHAnsi" w:hAnsi="Tahoma" w:cs="Tahoma"/>
      <w:noProof/>
      <w:kern w:val="2"/>
      <w:sz w:val="25"/>
      <w:szCs w:val="25"/>
      <w14:ligatures w14:val="standardContextual"/>
    </w:rPr>
  </w:style>
  <w:style w:type="paragraph" w:customStyle="1" w:styleId="Tablecaption20">
    <w:name w:val="Table caption (2)"/>
    <w:basedOn w:val="Normal"/>
    <w:link w:val="Tablecaption2"/>
    <w:rsid w:val="00E51A24"/>
    <w:pPr>
      <w:widowControl w:val="0"/>
      <w:shd w:val="clear" w:color="auto" w:fill="FFFFFF"/>
      <w:spacing w:after="120" w:line="240" w:lineRule="atLeast"/>
      <w:jc w:val="center"/>
    </w:pPr>
    <w:rPr>
      <w:rFonts w:eastAsiaTheme="minorHAnsi"/>
      <w:b/>
      <w:bCs/>
      <w:spacing w:val="3"/>
      <w:kern w:val="2"/>
      <w:sz w:val="25"/>
      <w:szCs w:val="25"/>
      <w14:ligatures w14:val="standardContextual"/>
    </w:rPr>
  </w:style>
  <w:style w:type="paragraph" w:customStyle="1" w:styleId="Tablecaption30">
    <w:name w:val="Table caption (3)"/>
    <w:basedOn w:val="Normal"/>
    <w:link w:val="Tablecaption3"/>
    <w:rsid w:val="00E51A24"/>
    <w:pPr>
      <w:widowControl w:val="0"/>
      <w:shd w:val="clear" w:color="auto" w:fill="FFFFFF"/>
      <w:spacing w:before="120" w:line="240" w:lineRule="atLeast"/>
      <w:ind w:hanging="820"/>
      <w:jc w:val="both"/>
    </w:pPr>
    <w:rPr>
      <w:rFonts w:eastAsiaTheme="minorHAnsi"/>
      <w:b/>
      <w:bCs/>
      <w:i/>
      <w:iCs/>
      <w:spacing w:val="1"/>
      <w:kern w:val="2"/>
      <w:sz w:val="25"/>
      <w:szCs w:val="25"/>
      <w14:ligatures w14:val="standardContextual"/>
    </w:rPr>
  </w:style>
  <w:style w:type="paragraph" w:customStyle="1" w:styleId="Tablecaption0">
    <w:name w:val="Table caption"/>
    <w:basedOn w:val="Normal"/>
    <w:link w:val="Tablecaption"/>
    <w:rsid w:val="00E51A24"/>
    <w:pPr>
      <w:widowControl w:val="0"/>
      <w:shd w:val="clear" w:color="auto" w:fill="FFFFFF"/>
      <w:spacing w:line="299" w:lineRule="exact"/>
      <w:jc w:val="both"/>
    </w:pPr>
    <w:rPr>
      <w:rFonts w:eastAsiaTheme="minorHAnsi"/>
      <w:spacing w:val="1"/>
      <w:kern w:val="2"/>
      <w:sz w:val="25"/>
      <w:szCs w:val="25"/>
      <w14:ligatures w14:val="standardContextual"/>
    </w:rPr>
  </w:style>
  <w:style w:type="paragraph" w:customStyle="1" w:styleId="Heading11">
    <w:name w:val="Heading #1"/>
    <w:basedOn w:val="Normal"/>
    <w:link w:val="Heading10"/>
    <w:rsid w:val="00E51A24"/>
    <w:pPr>
      <w:widowControl w:val="0"/>
      <w:shd w:val="clear" w:color="auto" w:fill="FFFFFF"/>
      <w:spacing w:before="120" w:line="240" w:lineRule="atLeast"/>
      <w:ind w:firstLine="540"/>
      <w:jc w:val="both"/>
      <w:outlineLvl w:val="0"/>
    </w:pPr>
    <w:rPr>
      <w:rFonts w:eastAsiaTheme="minorHAnsi"/>
      <w:spacing w:val="1"/>
      <w:kern w:val="2"/>
      <w:sz w:val="25"/>
      <w:szCs w:val="25"/>
      <w14:ligatures w14:val="standardContextual"/>
    </w:rPr>
  </w:style>
  <w:style w:type="paragraph" w:customStyle="1" w:styleId="Heading20">
    <w:name w:val="Heading #2"/>
    <w:basedOn w:val="Normal"/>
    <w:link w:val="Heading2"/>
    <w:rsid w:val="00E51A24"/>
    <w:pPr>
      <w:widowControl w:val="0"/>
      <w:shd w:val="clear" w:color="auto" w:fill="FFFFFF"/>
      <w:spacing w:line="468" w:lineRule="exact"/>
      <w:ind w:firstLine="700"/>
      <w:jc w:val="both"/>
      <w:outlineLvl w:val="1"/>
    </w:pPr>
    <w:rPr>
      <w:rFonts w:eastAsiaTheme="minorHAnsi"/>
      <w:kern w:val="2"/>
      <w:sz w:val="20"/>
      <w:szCs w:val="20"/>
      <w14:ligatures w14:val="standardContextual"/>
    </w:rPr>
  </w:style>
  <w:style w:type="paragraph" w:customStyle="1" w:styleId="Bodytext171">
    <w:name w:val="Body text (17)"/>
    <w:basedOn w:val="Normal"/>
    <w:link w:val="Bodytext170"/>
    <w:rsid w:val="00E51A24"/>
    <w:pPr>
      <w:widowControl w:val="0"/>
      <w:shd w:val="clear" w:color="auto" w:fill="FFFFFF"/>
      <w:spacing w:line="468" w:lineRule="exact"/>
      <w:ind w:firstLine="700"/>
      <w:jc w:val="both"/>
    </w:pPr>
    <w:rPr>
      <w:rFonts w:eastAsiaTheme="minorHAnsi"/>
      <w:noProof/>
      <w:kern w:val="2"/>
      <w:sz w:val="27"/>
      <w:szCs w:val="27"/>
      <w14:ligatures w14:val="standardContextual"/>
    </w:rPr>
  </w:style>
  <w:style w:type="paragraph" w:customStyle="1" w:styleId="Headerorfooter40">
    <w:name w:val="Header or footer (4)"/>
    <w:basedOn w:val="Normal"/>
    <w:link w:val="Headerorfooter4"/>
    <w:rsid w:val="00E51A24"/>
    <w:pPr>
      <w:widowControl w:val="0"/>
      <w:shd w:val="clear" w:color="auto" w:fill="FFFFFF"/>
      <w:spacing w:line="240" w:lineRule="atLeast"/>
    </w:pPr>
    <w:rPr>
      <w:rFonts w:eastAsiaTheme="minorHAnsi"/>
      <w:b/>
      <w:bCs/>
      <w:kern w:val="2"/>
      <w:sz w:val="28"/>
      <w:szCs w:val="22"/>
      <w14:ligatures w14:val="standardContextual"/>
    </w:rPr>
  </w:style>
  <w:style w:type="paragraph" w:customStyle="1" w:styleId="Bodytext180">
    <w:name w:val="Body text (18)"/>
    <w:basedOn w:val="Normal"/>
    <w:link w:val="Bodytext18"/>
    <w:rsid w:val="00E51A24"/>
    <w:pPr>
      <w:widowControl w:val="0"/>
      <w:shd w:val="clear" w:color="auto" w:fill="FFFFFF"/>
      <w:spacing w:after="60" w:line="295" w:lineRule="exact"/>
    </w:pPr>
    <w:rPr>
      <w:rFonts w:eastAsiaTheme="minorHAnsi"/>
      <w:spacing w:val="-2"/>
      <w:kern w:val="2"/>
      <w:sz w:val="21"/>
      <w:szCs w:val="21"/>
      <w14:ligatures w14:val="standardContextual"/>
    </w:rPr>
  </w:style>
  <w:style w:type="paragraph" w:styleId="TOC6">
    <w:name w:val="toc 6"/>
    <w:basedOn w:val="Normal"/>
    <w:next w:val="Normal"/>
    <w:autoRedefine/>
    <w:semiHidden/>
    <w:rsid w:val="00E51A24"/>
    <w:pPr>
      <w:widowControl w:val="0"/>
      <w:shd w:val="clear" w:color="auto" w:fill="FFFFFF"/>
      <w:spacing w:line="443" w:lineRule="exact"/>
      <w:jc w:val="both"/>
    </w:pPr>
    <w:rPr>
      <w:rFonts w:eastAsia="Courier New"/>
      <w:spacing w:val="1"/>
      <w:sz w:val="25"/>
      <w:szCs w:val="25"/>
      <w:lang w:val="vi-VN"/>
    </w:rPr>
  </w:style>
  <w:style w:type="paragraph" w:customStyle="1" w:styleId="DefaultParagraphFontParaCharCharCharCharChar">
    <w:name w:val="Default Paragraph Font Para Char Char Char Char Char"/>
    <w:autoRedefine/>
    <w:rsid w:val="00E51A24"/>
    <w:pPr>
      <w:tabs>
        <w:tab w:val="left" w:pos="1152"/>
      </w:tabs>
      <w:spacing w:before="120" w:after="120" w:line="312" w:lineRule="auto"/>
    </w:pPr>
    <w:rPr>
      <w:rFonts w:ascii="Arial" w:eastAsia="Times New Roman" w:hAnsi="Arial" w:cs="Arial"/>
      <w:kern w:val="0"/>
      <w:sz w:val="26"/>
      <w:szCs w:val="26"/>
      <w14:ligatures w14:val="none"/>
    </w:rPr>
  </w:style>
  <w:style w:type="paragraph" w:styleId="EndnoteText">
    <w:name w:val="endnote text"/>
    <w:basedOn w:val="Normal"/>
    <w:link w:val="EndnoteTextChar"/>
    <w:uiPriority w:val="99"/>
    <w:semiHidden/>
    <w:unhideWhenUsed/>
    <w:rsid w:val="00E51A24"/>
    <w:pPr>
      <w:widowControl w:val="0"/>
    </w:pPr>
    <w:rPr>
      <w:rFonts w:ascii="Courier New" w:eastAsia="Courier New" w:hAnsi="Courier New" w:cs="Courier New"/>
      <w:color w:val="000000"/>
      <w:sz w:val="20"/>
      <w:szCs w:val="20"/>
      <w:lang w:val="vi-VN" w:eastAsia="vi-VN"/>
    </w:rPr>
  </w:style>
  <w:style w:type="character" w:customStyle="1" w:styleId="EndnoteTextChar">
    <w:name w:val="Endnote Text Char"/>
    <w:basedOn w:val="DefaultParagraphFont"/>
    <w:link w:val="EndnoteText"/>
    <w:uiPriority w:val="99"/>
    <w:semiHidden/>
    <w:rsid w:val="00E51A24"/>
    <w:rPr>
      <w:rFonts w:ascii="Courier New" w:eastAsia="Courier New" w:hAnsi="Courier New" w:cs="Courier New"/>
      <w:color w:val="000000"/>
      <w:kern w:val="0"/>
      <w:sz w:val="20"/>
      <w:szCs w:val="20"/>
      <w:lang w:val="vi-VN" w:eastAsia="vi-VN"/>
      <w14:ligatures w14:val="none"/>
    </w:rPr>
  </w:style>
  <w:style w:type="character" w:styleId="EndnoteReference">
    <w:name w:val="endnote reference"/>
    <w:basedOn w:val="DefaultParagraphFont"/>
    <w:uiPriority w:val="99"/>
    <w:semiHidden/>
    <w:unhideWhenUsed/>
    <w:rsid w:val="00E51A24"/>
    <w:rPr>
      <w:vertAlign w:val="superscript"/>
    </w:rPr>
  </w:style>
  <w:style w:type="paragraph" w:styleId="Header">
    <w:name w:val="header"/>
    <w:basedOn w:val="Normal"/>
    <w:link w:val="HeaderChar"/>
    <w:uiPriority w:val="99"/>
    <w:unhideWhenUsed/>
    <w:rsid w:val="00E51A24"/>
    <w:pPr>
      <w:widowControl w:val="0"/>
      <w:tabs>
        <w:tab w:val="center" w:pos="4680"/>
        <w:tab w:val="right" w:pos="9360"/>
      </w:tabs>
    </w:pPr>
    <w:rPr>
      <w:rFonts w:ascii="Courier New" w:eastAsia="Courier New" w:hAnsi="Courier New" w:cs="Courier New"/>
      <w:color w:val="000000"/>
      <w:lang w:val="vi-VN" w:eastAsia="vi-VN"/>
    </w:rPr>
  </w:style>
  <w:style w:type="character" w:customStyle="1" w:styleId="HeaderChar">
    <w:name w:val="Header Char"/>
    <w:basedOn w:val="DefaultParagraphFont"/>
    <w:link w:val="Header"/>
    <w:uiPriority w:val="99"/>
    <w:rsid w:val="00E51A24"/>
    <w:rPr>
      <w:rFonts w:ascii="Courier New" w:eastAsia="Courier New" w:hAnsi="Courier New" w:cs="Courier New"/>
      <w:color w:val="000000"/>
      <w:kern w:val="0"/>
      <w:sz w:val="24"/>
      <w:szCs w:val="24"/>
      <w:lang w:val="vi-VN" w:eastAsia="vi-VN"/>
      <w14:ligatures w14:val="none"/>
    </w:rPr>
  </w:style>
  <w:style w:type="paragraph" w:styleId="Footer">
    <w:name w:val="footer"/>
    <w:basedOn w:val="Normal"/>
    <w:link w:val="FooterChar"/>
    <w:uiPriority w:val="99"/>
    <w:unhideWhenUsed/>
    <w:rsid w:val="00E51A24"/>
    <w:pPr>
      <w:widowControl w:val="0"/>
      <w:tabs>
        <w:tab w:val="center" w:pos="4680"/>
        <w:tab w:val="right" w:pos="9360"/>
      </w:tabs>
    </w:pPr>
    <w:rPr>
      <w:rFonts w:ascii="Courier New" w:eastAsia="Courier New" w:hAnsi="Courier New" w:cs="Courier New"/>
      <w:color w:val="000000"/>
      <w:lang w:val="vi-VN" w:eastAsia="vi-VN"/>
    </w:rPr>
  </w:style>
  <w:style w:type="character" w:customStyle="1" w:styleId="FooterChar">
    <w:name w:val="Footer Char"/>
    <w:basedOn w:val="DefaultParagraphFont"/>
    <w:link w:val="Footer"/>
    <w:uiPriority w:val="99"/>
    <w:rsid w:val="00E51A24"/>
    <w:rPr>
      <w:rFonts w:ascii="Courier New" w:eastAsia="Courier New" w:hAnsi="Courier New" w:cs="Courier New"/>
      <w:color w:val="000000"/>
      <w:kern w:val="0"/>
      <w:sz w:val="24"/>
      <w:szCs w:val="24"/>
      <w:lang w:val="vi-VN" w:eastAsia="vi-VN"/>
      <w14:ligatures w14:val="none"/>
    </w:rPr>
  </w:style>
  <w:style w:type="paragraph" w:styleId="BalloonText">
    <w:name w:val="Balloon Text"/>
    <w:basedOn w:val="Normal"/>
    <w:link w:val="BalloonTextChar"/>
    <w:uiPriority w:val="99"/>
    <w:semiHidden/>
    <w:unhideWhenUsed/>
    <w:rsid w:val="00E51A24"/>
    <w:pPr>
      <w:widowControl w:val="0"/>
    </w:pPr>
    <w:rPr>
      <w:rFonts w:ascii="Segoe UI" w:eastAsia="Courier New" w:hAnsi="Segoe UI" w:cs="Segoe UI"/>
      <w:color w:val="000000"/>
      <w:sz w:val="18"/>
      <w:szCs w:val="18"/>
      <w:lang w:val="vi-VN" w:eastAsia="vi-VN"/>
    </w:rPr>
  </w:style>
  <w:style w:type="character" w:customStyle="1" w:styleId="BalloonTextChar">
    <w:name w:val="Balloon Text Char"/>
    <w:basedOn w:val="DefaultParagraphFont"/>
    <w:link w:val="BalloonText"/>
    <w:uiPriority w:val="99"/>
    <w:semiHidden/>
    <w:rsid w:val="00E51A24"/>
    <w:rPr>
      <w:rFonts w:ascii="Segoe UI" w:eastAsia="Courier New" w:hAnsi="Segoe UI" w:cs="Segoe UI"/>
      <w:color w:val="000000"/>
      <w:kern w:val="0"/>
      <w:sz w:val="18"/>
      <w:szCs w:val="18"/>
      <w:lang w:val="vi-VN" w:eastAsia="vi-VN"/>
      <w14:ligatures w14:val="none"/>
    </w:rPr>
  </w:style>
  <w:style w:type="paragraph" w:styleId="ListParagraph">
    <w:name w:val="List Paragraph"/>
    <w:basedOn w:val="Normal"/>
    <w:uiPriority w:val="34"/>
    <w:qFormat/>
    <w:rsid w:val="00C85983"/>
    <w:pPr>
      <w:ind w:left="720"/>
      <w:contextualSpacing/>
    </w:pPr>
  </w:style>
  <w:style w:type="character" w:customStyle="1" w:styleId="Heading1Char">
    <w:name w:val="Heading 1 Char"/>
    <w:basedOn w:val="DefaultParagraphFont"/>
    <w:link w:val="Heading1"/>
    <w:uiPriority w:val="9"/>
    <w:rsid w:val="00BB6C5A"/>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590335">
      <w:bodyDiv w:val="1"/>
      <w:marLeft w:val="0"/>
      <w:marRight w:val="0"/>
      <w:marTop w:val="0"/>
      <w:marBottom w:val="0"/>
      <w:divBdr>
        <w:top w:val="none" w:sz="0" w:space="0" w:color="auto"/>
        <w:left w:val="none" w:sz="0" w:space="0" w:color="auto"/>
        <w:bottom w:val="none" w:sz="0" w:space="0" w:color="auto"/>
        <w:right w:val="none" w:sz="0" w:space="0" w:color="auto"/>
      </w:divBdr>
    </w:div>
    <w:div w:id="678117662">
      <w:bodyDiv w:val="1"/>
      <w:marLeft w:val="0"/>
      <w:marRight w:val="0"/>
      <w:marTop w:val="0"/>
      <w:marBottom w:val="0"/>
      <w:divBdr>
        <w:top w:val="none" w:sz="0" w:space="0" w:color="auto"/>
        <w:left w:val="none" w:sz="0" w:space="0" w:color="auto"/>
        <w:bottom w:val="none" w:sz="0" w:space="0" w:color="auto"/>
        <w:right w:val="none" w:sz="0" w:space="0" w:color="auto"/>
      </w:divBdr>
    </w:div>
    <w:div w:id="1415201018">
      <w:bodyDiv w:val="1"/>
      <w:marLeft w:val="0"/>
      <w:marRight w:val="0"/>
      <w:marTop w:val="0"/>
      <w:marBottom w:val="0"/>
      <w:divBdr>
        <w:top w:val="none" w:sz="0" w:space="0" w:color="auto"/>
        <w:left w:val="none" w:sz="0" w:space="0" w:color="auto"/>
        <w:bottom w:val="none" w:sz="0" w:space="0" w:color="auto"/>
        <w:right w:val="none" w:sz="0" w:space="0" w:color="auto"/>
      </w:divBdr>
    </w:div>
    <w:div w:id="146789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C384B-6B20-47CC-89A5-CB4C1B9D3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714</Words>
  <Characters>4071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AutoBVT</cp:lastModifiedBy>
  <cp:revision>2</cp:revision>
  <cp:lastPrinted>2024-02-29T04:14:00Z</cp:lastPrinted>
  <dcterms:created xsi:type="dcterms:W3CDTF">2024-07-05T01:17:00Z</dcterms:created>
  <dcterms:modified xsi:type="dcterms:W3CDTF">2024-07-05T01:17:00Z</dcterms:modified>
</cp:coreProperties>
</file>